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8f7ff" w14:textId="b98f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об утверждении регламентов государственных услуг в сфере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21 декабря 2018 года № 557. Зарегистрировано Департаментом юстиции Костанайской области 24 декабря 2018 года № 8179. Утратило силу постановлением акимата Костанайской области от 29 января 2020 года № 36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29.01.2020 </w:t>
      </w:r>
      <w:r>
        <w:rPr>
          <w:rFonts w:ascii="Times New Roman"/>
          <w:b w:val="false"/>
          <w:i w:val="false"/>
          <w:color w:val="ff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557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Костанайской области, в которые вносятся изменения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постановлении акимата Костанайской области "Об утверждении регламентов государственных услуг, оказываемых в сфере семьи и детей"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июля 2016 года в информационно-правовой системе "Әділет", зарегистрировано в Реестре государственной регистрации нормативных правовых актов под № 6546):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по опеке и попечительству", утвержденном указанным постановлением: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опеки или попечительства над ребенком-сиротой (детьми-сиротами) и ребенком (детьми), оставшимся без попечения родителей", утвержденном указанным постановлением: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для распоряжения имуществом несовершеннолетних детей и оформления наследства несовершеннолетним детям", утвержденном указанным постановлением: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органов, осуществляющих функции по опеке или попечительству, для оформления сделок с имуществом, принадлежащим на праве собственности несовершеннолетним детям", утвержденном указанным постановлением: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пособия опекунам или попечителям на содержание ребенка-сироты (детей-сирот) и ребенка (детей), оставшегося без попечения родителей", утвержденном указанным постановлением: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корпорация);";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выплаты денежных средств на содержание ребенка (детей), переданного патронатным воспитателям", утвержденном указанным постановлением: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Назначение единовременной денежной выплаты в связи с усыновлением ребенка-сироты и (или) ребенка, оставшегося без попечения родителей", утвержденном указанным постановлением: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патронатное воспитание", утвержденном указанным постановлением: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"Постановка на учет лиц, желающих усыновить детей", утвержденном указанным постановлением: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подвоза к общеобразовательным организациям и обратно домой детям, проживающим в отдаленных сельских пунктах", утвержденном указанным постановлением: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корпорация).";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выдача направлений на предоставление отдыха детям в загородных и пришкольных лагерях отдельным категориям обучающихся и воспитанников государственных учреждений образования", утвержденном указанным постановлением: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корпорация).";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бесплатного и льготного питания отдельным категориям обучающихся и воспитанников в общеобразовательных школах", утвержденном указанным постановлением: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свидания с ребенком родителям, лишенным родительских прав, не оказывающие на ребенка негативного влияния", утвержденном указанным постановлением: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корпорация).";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"Передача ребенка (детей) на воспитание в приемную семью и назначение выплаты денежных средств на их содержание", утвержденном указанным постановлением: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оказывается.".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постановлении акимата Костанайской области "Об утверждении регламентов государственных услуг, оказываемых в сфере среднего образования" от 21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августа 2016 года в информационно-правовой системе "Әділет", зарегистрировано в Реестре государственной регистрации нормативных правовых актов под № 6555):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обучение в форме экстерната в организациях основного среднего, общего среднего образования", утвержденном указанным постановлением: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Филиал некоммерческого акционерного общества "Государственная корпорация "Правительство для граждан" по Костанайской области и его отделы в городах и районах (далее – Государственная корпорация);";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дубликатов документов об основном среднем, общем среднем образовании", утвержденном указанным постановлением: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образования", утвержденном указанным постановлением: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не оказывается.".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постановлении акимата Костанайской области "Об утверждении регламента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 от 23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11 апреля 2016 года в информационно-правовой системе "Әділет", зарегистрировано в Реестре государственной регистрации нормативных правовых актов под № 6234):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прохождения аттестации на присвоение (подтверждение) квалификационных категорий педагогическим работникам и приравненным к ним лицам организаций образования, реализующих программы дошкольного воспитания и обучения, начального, основного среднего, общего среднего, технического и профессионального, послесреднего образования", утвержденном указанным постановлением: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корпорация).".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