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81f5a" w14:textId="5681f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14 сентября 2018 года № 412. Зарегистрировано Департаментом юстиции Костанайской области 16 октября 2018 года № 8061.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от 9 июля 2004 года "Об охране, воспроизводстве и использовании животного мира"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рыбохозяйственных водоемов местного значения" (зарегистрировано в Реестре государственной регистрации нормативных правовых актов под № 3666, опубликовано 30 января 2009 года в газете "Қостанай таңы")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на государственном языке изложить в новой редакции, текст на русском языке не меняется;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государственном языке изложить в новой редакции, текст на русском языке не меняется;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приложения, утвержденного указанным постановлением, на государственном языке изложить в новой редакции, текст на русском языке не меняется;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утвержденном указанным постановлением: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рыбохозяйственного водоема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в гектарах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расположения</w:t>
            </w:r>
          </w:p>
        </w:tc>
      </w:tr>
    </w:tbl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изложить в новой редакции, текст на русском языке не меняется;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467, на государственном языке изложить в новой редакции, текст на русском языке не меняется;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962, 963, 964, 965, 966, 967, 968, следующего содержания: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урочище Октябрьское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Костанайский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Безымянный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болото Рыспай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Карасор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Аласор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Тузколь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урочище Карасор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Костанайской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