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1bc5" w14:textId="4ec1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31 октября 2016 года № 485 "Об утверждении перечня субсидируемых видов средств защиты растений и норм субсидий на 1 единицу (литр, килограмм, грамм, штук)"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15 августа 2018 года № 368. Зарегистрировано Департаментом юстиции Костанайской области 10 сентября 2018 года № 8034. Утратило силу постановлением акимата Костанайской области от 12 июня 2020 года № 206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12.06.2020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приказом Министра сельского хозяйства Республики Казахстан от 5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под № 13717)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31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субсидируемых видов средств защиты растений и норм субсидий на 1 единицу (литр, килограмм, грамм, штук)" (зарегистрировано в Реестре государственной регистрации нормативных правовых актов под № 6696, опубликовано 12 ноября 2016 года в газете "Костанайские новости")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видов средств защиты растений и нормы субсидий на 1 единицу (литр, килограмм, грамм, штук),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августа 2018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2018 года № 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2016 года № 485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средств защиты растений и нормы субсидий на 1 единицу (литр, килограмм, грамм, штук)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985"/>
        <w:gridCol w:w="2011"/>
        <w:gridCol w:w="1169"/>
        <w:gridCol w:w="2486"/>
        <w:gridCol w:w="3575"/>
      </w:tblGrid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гербицидов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стоимость гербицида или аналога (ов), тенге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(килограмм) гербицидов, тенге (35%)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оксимдикамбы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1 951,2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 72%,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ДИКАМИН Д 72%,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 72%,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ГРЕЙН ЭКСТРА 2,4-Д, в.р.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2,4-Д БЕРЕКЕ 72%, в.р.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 72%, в.к.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дихлорфеноксиуксусная кислота, 344 г/л + дикамба, 120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дихлорфеноксиуксусной кислоты в виде 2-этилгексилового эфира, 600 г/л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901,3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ГРОЗА 60%, к.э.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г/л + флорасулам, 5,35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м.к.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 7,4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ЭЛАНТ ЭКСТРА, к.э.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дихлорфеноксиуксусной кислоты в виде 2-этилгексилового эфира, 820 г/л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ЭФИРАН 82%,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г/л + флорасулам, 3, 7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2,4 - Д кислота в виде 2 - этилгексилового эфира, 420 г/л + 2 - этилгексиловый эфир дикамбы кислоты, 60 г/л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г/л + метсульфурон - метил, 600 г/кг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г/л + триасульфурон, 750 г/кг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720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АРМОН–Эфир, 72%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к.к.р.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г/л + дикамбы кислота в виде диметиламинной соли, 120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в.к.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сложного 2-этилгексилового эфира, 410 г/л + клопиралид, 40 г/л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малолетучих эфиров, 500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500 г/л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в.р.к.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АЗИМЕКС,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196 429,0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68 750,2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196 429,0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в.р.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18 655,0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в.д.г.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50 639,0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калийная соль, 12, 5%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23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в.р.к.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БЕНТАМЕКС, в.р.к.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в.р.к.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с.к.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 - п - метил, 108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ГАЛОМЕКС,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г/л + 2,4-Д кислоты, 160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в.р.к.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ДЕФОЛТ,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ПИЛАРАУНД, в.р.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36%,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360, 36%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ТРИУМФ, 48%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в.р.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 54%,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540,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МАКС,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540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 ЭКСТРА,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 в виде изопропиламинной и калийной солей, 540 г/л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в.р.к.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 в виде калийной соли, 500 г/л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2 508,8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2 508,8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 в виде калийной соли, 450 г/л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г/кг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75%,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г/кг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3 762,77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калиевой соли, 480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изопропиламинной соли, 360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дикамба кислоты, 360 г/л + хлорсульфурон кислоты, 22,2 г/л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 4 Д, 357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4 840,7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в.р.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 - метил, 28 г/кг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17 066,0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357 г/л + дикамба, 124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 75 %, в.р.к.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в.р.к.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 ЛАЙТНИНГ 4,8 %, в.р.к.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3 902,5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4,8 %, в.р.к.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2 005,2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2 005,2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2 005,2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БАЙТОРЕ, в.с.к.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в.г.р.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10%, в.к.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10%, в.к.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в.к.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10 %, в.к.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 - этил, 150 г/кг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11,3 г/кг + тиенкарбазон - метил, 22,5 г/кг + мефенпир - диэтил (антидот), 135 г/кг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г/л + амидосульфурон, 100 г/л + мефенпир - диэтил (антидот), 250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АМИОМЕКС ПЛЮС, м.д.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19 764,0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6 917,4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м.д.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19 764,0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 - п - метил, 80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мас.к.э.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4 385,5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8 425,0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2 948,8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8 425,0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 240 г/л + клоквинтоцет - мексил (антидот) 60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11 905,0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4 166,8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ЛЕГГЕРО, э.м.в.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11 905,0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4 166,8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11 905,0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4 166,8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э.м.в.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11 905,0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клоквинтоцет-мексил (антидот), 20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1 524,3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1 524,3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1 524,3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1 524,3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ДЕЛЕГАТ, к.э.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ХЛОМЕКС 48%,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к.к.р.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300,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75 г/л + никосульфурон, 30 г/л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м.д.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к.с.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 40%, к.c.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к.к.р.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к.н.э.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12 075,0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к.с.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к.с.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70%, с.п.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с.п.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РЕНДОР 70%, с.п.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г/кг + трибенурон - метил, 625 г/кг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г/кг + трибенурон - метил, 450 г/кг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г/кг + трибенурон - метил, 261 г/кг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35 525,0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 60%, с.п.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60%,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60%, в.д.г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с.п.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ЛАРЕН ПРО, в.д.г.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с.п.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МЕГА СТАР 60%, в.д.г.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 60%, в.д.г.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в.д.г.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60%, с.п.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 60%, с.п.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 в форме диметиламинной соли, 750 г/л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ХВАСТОКС 750, в.р.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г/л + клопиралид, 100 г/л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350 г/л + пиклорам, 150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в.р.к.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 - метил, 150 г/кг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 - метил, 125 г/кг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НИКОМЕКС ПЛЮС,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30 238,0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КОНДОР 240,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м.д.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клоквинтоцет - мексил (антидот), 90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м.д.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г/л + пирибензоксим, 20 г/л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11 914,0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АДМИРАЛ, с.к.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1 227,1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с.к.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1 227,1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 50%, с.к.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с.п.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25 663,0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в.р.п.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с.т.с.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183 540,0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г/л + тербутилазин 187,5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к.с.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к.э.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 680 г/кг + метсульфурон - метил 70 г/кг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с.т.с.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38 755,0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13 564,3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в.д.г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38 755,0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г/кг + метсульфурон - метил, 164 г/кг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115 276,0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г/кг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КАНОНИР, с.т.с.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КОММАНДЕР, в.д.г.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ХАРМОНИ, 75% с.т.с.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261 г/кг + метсульфурон - метил, 391 г/кг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ТРИМЕКС ПЛЮС,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г/кг + тифенсульфурон - метил, 375 г/кг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30 625,0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30 625,0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г/кг + тифенсульфурон - метил, 250 г/кг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г/кг + флорасулам, 187 г/кг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в.д.г.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83 720,0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29 302,0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83 720,0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75%, с.т.с.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75%, с.т.с.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МОСКИТ, в.д.г.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75%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с.т.с.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г/кг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254 702,0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89 145,7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 - п - этил, 100 г/л + клоквинтосет - мексил (антидот), 27 г/л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ФЕРЕНЦ ПЛЮС,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феноксапрон - п - этил, 69 г/л + мефенпир - диэтил (антидот), 75 г/л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э.м.в.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1 789,2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7,5%, э.м.в.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феноксапроп - п - этил, 140 г/л + клодинафоп - прапаргил, 90 г/л + клоквинтоцет - мексил (антидот), 72 г/л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САРАЦИН, э.м.в.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э.м.в.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феноксапроп - п - этил, 100 г/л + клоквинтосет - мексил (антидот), 20 г/л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100, э.м.в.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феноксапроп - п - этил, 100 г/л + клоквинтоцет - мексил (антидот), 30 г/л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4 878,77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феноксапроп - п - этил, 100 г/л + мефенпир - диэтил (антидот), 27 г/л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1 708,4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1 708,4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феноксапроп-п-этил, 100 г/л + фенхлоразол-этил (антидот), 27 г/л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30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феноксапроп-п-этил, 100 г/л + фенхлоразол-этил (антидот), 50 г/л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10%,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э.м.в.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ОРЕОЛ, 12%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 + мефенпир - диэтил (антидот), 33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8 115,0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феноксапроп-п-этил, 120 г/л + фенклоразол-этил (антидот), 60 г/л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клохинтоцет-мексил (антидот), 47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клодинафоп - пропаргил, 90 г/л + клоквинтоцет - мексил, 60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40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50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э.м.в.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 - этил (антидот), 35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64 г/л + йодосульфурон - метил - натрий, 8 г/л + мефенпир - диэтил (антидот), 24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ГОЛД,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7 035,0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клоквинтоцет - мексил (антидот), 34,5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э.м.в.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клоквинтосет-мексил (антидот), 40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к.э.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нафталевыйангидрид (антидот), 125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ГРАССЕР, э.м.в.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70 г/л + фенхлоразол (антидот), 70 г/л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ЛАСТИК, э.м.в.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г/л + клодинафоп - пропаргил, 24 г/л + мефенпир - диэтил (антидот), 30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10 485,0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пропагил, 45 г/л + клоквинтосет - мексил (антидот), 34,5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2 594,2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к.э.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клоквинтосет-мексил (антидот), 60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пропаргил, 60 г/л + клоквинтосет - мексил, 40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ТОП, м.к.э.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10 921,0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90 г/л + мефенпир-диэтил (антидот), 44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 - п - бутил 150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2 047,5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г/л + йодосульфурон - метил - натрий, 1,0 г/л + тиенкарбазон - метил, 10 г/л + ципросульфамид (антидот), 15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м.д.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4 %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ХИЛЕР, мас.к.э.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к.э.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г/л + имазамокс, 38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м.д.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ФОРВАРД, мас.к.э.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КВИЗАМЕКС,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 52%, к.с.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малолетучие эфиры 2, 4 - Д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 - метил, 333 г/кг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в.д.г.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74 738,0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г/кг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с.п.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фенмедифам, 90 г/л + десмедифам, 70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г/л + фенмедифам, 91 г/л + десмедифам, 71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г/л + фенмедифам, 63 г/л + десмедифам, 21 г/л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мас.к.э.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гранулы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в.г.р.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водно-гликолевый раствор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в.д.г.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водно-диспергируемые гранулы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в.с.к.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водно-суспензионный концентрат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концентрат 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 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концентрат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в.р.п.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порошок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в.э.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эмульсия 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суспензии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к.к.р.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коллоидного раствора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к.н.э.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наноэмульсии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к.э.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эмульсии 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масляная дисперсия 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м.к.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масляный концентрат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м.к.э.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микрокапсулированная эмульсия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м.э.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микроэмульсия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мас.к.э.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масляный концентрат эмульсии 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суспензионный концентрат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смачивающийся порошок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с.т.с.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текучая суспензия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с.э.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суспензионная эмульсия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э.м.в.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масляно-водная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грамм/литр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г/кг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грамм/килограмм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