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e9fe" w14:textId="48ee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высшим и послевузовским образованием в организациях образования на 2018-2019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мая 2018 года № 207. Зарегистрировано Департаментом юстиции Костанайской области 4 июня 2018 года № 7810. Прекращено действие в связи с истечением срока.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техническим и профессиональным образованием на 2018-2019 учебный год,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высшим и послевузовским образованием на 2018-2019 учебный год,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акимата Костанайской области" и "Управление здравоохранения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профессиональным, высшим и послевузовским образованием в организациях образования на 2018-2019 учебный год в соответствующих учебных заведениях в установленном законодательством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207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2018-2019 учебный год, финансируемый из местного бюджета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21.09.2018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207</w:t>
            </w:r>
          </w:p>
        </w:tc>
      </w:tr>
    </w:tbl>
    <w:bookmarkStart w:name="z8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и послевузовским образованием на 2018-2019 учебный год, финансируемый из местного бюджета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тысячах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 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5В010200 Педагогика и методика начального обучения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 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 Иностранный язык: два иностранных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5B070400 Вычислительная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5B070700 Горное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5B071200 Машиностроение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5B071700 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5B080600 - Аграрная техника и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5B090100 - Организация перевозок, движения и эксплуатация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 Автоматизация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 Электроэнергетика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Информационные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 Транспорт, транспортная техника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высшие учебные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 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 Биология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 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6М080600 Аграрная техника и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 Вычислительная техника и программное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 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высшие учебные заведения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высшие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14.00.00 Медицина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