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7e95" w14:textId="5b67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Костанайской области" и исполнительных органов, финансируемых из областного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марта 2018 года № 121. Зарегистрировано Департаментом юстиции Костанайской области 12 апреля 2018 года № 7700. Утратило силу постановлением акимата Костанайской области от 29 октября 2025 года № 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29.10.2025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Костанайской области" и исполнительных органов, финансируемых из областного бюджета.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Костанайской области от 2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Костанайской области" и исполнительных органов, финансируемых из областного бюджета" (зарегистрировано в Реестре государственной регистрации нормативных правовых актов под № 6955, опубликовано 6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Костанайской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Костанайской области" и исполнительных органов, финансируемых из областного бюджета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постановления акимата Костанайской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акима Костанайской области" и исполнительных органов, финансируемых из областного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– Типовая методика), и определяет порядок оценки деятельности административных государственных служащих корпуса "Б" государственного учреждения "Аппарат акима Костанайской области" и исполнительных органов, финансируемых из областного бюджета (далее – служащие корпуса "Б").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12) действовал до 31.08.2023 постановлением акимата Костанайской области от 26.06.2023 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оценки, проводится с учетом особенностей, определенных внутренними документами данных государственных органов.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Часть вторая пункта 5 действовала до 31.08.2023 постановлением акимата Костанайской области от 26.06.2023 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"Б", в течение пяти рабочих дней со дня ознакомления с результатами оценки.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3"/>
    <w:bookmarkStart w:name="z8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устанавливаются оценивающим лицом по согласованию со структурным подразделением, координирующим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составляемом в течение десяти рабочих дней после начала оцениваемого периода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наличии),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3"/>
    <w:bookmarkStart w:name="z10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5"/>
    <w:bookmarkStart w:name="z11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8"/>
    <w:bookmarkStart w:name="z14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"Б",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3"/>
    <w:bookmarkStart w:name="z16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Глава 6 действовала до 31.08.2023 постановлением акимата Костанайской области от 26.06.2023 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