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5cbaa" w14:textId="465cb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8 декабря 2017 года № 213 "Об областном бюджете Костанайской области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12 марта 2018 года № 252. Зарегистрировано Департаментом юстиции Костанайской области 16 марта 2018 года № 7604.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Костанайского областного маслихата от 8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Костанайской области на 2018- 2020 годы" (зарегистрировано в Реестре государственной регистрации нормативных правовых актов под № 7386, опубликовано 26 декабря 2017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Костанайской области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158 226 257,3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4 631 808,0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326 129,9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14 408,0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153 253 911,4 тысячи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160 627 782,2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12 424 155,2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16 582 432,0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4 158 276,8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21 560,0 тысяч тенге, в том числе приобретение финансовых активов – 21 560,0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- 14 847 240,1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14 847 240,1 тысячи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Даданова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Временно исполняющий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руководителя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экономики и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Костанайской области"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Б. Есенгулов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"12" марта 2018 года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213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2018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158226257,3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153253911,4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16856664,4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16856664,4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136397247,0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136397247,0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160627782,2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9431502,6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9431502,6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9416211,6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2184928,6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14960982,9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3602684,4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2317116,8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6834506,0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6834506,0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3055240,5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3055240,5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1614471,9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6304279,6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3959844,6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выплату государственной адресной социальной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971929,6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17226139,2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8014522,7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8014522,7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1811374,8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6203147,9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9211616,5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4509727,7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4701888,8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4701888,8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8203807,7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1826529,5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1826529,5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4949427,2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4373427,2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молодежной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792693,6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27567922,1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25740699,1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25446929,1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развития племенного животноводства, повышение продуктивности и качества продукции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1823018,1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1823018,1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1759453,1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1254831,3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17434182,8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10945820,9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10945820,9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3277049,9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6488361,9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6488361,9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6281004,9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12945234,3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5433926,1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3241733,1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3241733,1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7511308,2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1130104,1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1130104,1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5768598,8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5768598,8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36145628,0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36145628,0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36145628,0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32213247,0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12424155,2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16582432,0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12869162,0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12869162,0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12869162,0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12869162,0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4158276,8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4158276,8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4158276,8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-14847240,1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14847240,1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213</w:t>
            </w:r>
          </w:p>
        </w:tc>
      </w:tr>
    </w:tbl>
    <w:bookmarkStart w:name="z44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2019 год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152347041,9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22290171,9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22290171,9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22288685,9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129819357,0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115029948,0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115029948,0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152347044,9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7027205,0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7027205,0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15810091,5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1361739,5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1361739,5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598137,5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24851244,5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12642316,8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12642316,8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10993659,8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12208927,7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5740930,7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5740930,7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молодежной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19957410,0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19721679,0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7385034,0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развития племенного животноводства, повышение продуктивности и качества продукции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5848913,0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22292743,9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18540569,7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18540569,7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9668524,7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3752174,2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3752174,2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3516430,2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32648313,0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32648313,0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32648313,0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32648313,0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8687912,0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8687912,0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8687912,0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8687912,0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8687912,0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-3570717,0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3570717,0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213</w:t>
            </w:r>
          </w:p>
        </w:tc>
      </w:tr>
    </w:tbl>
    <w:bookmarkStart w:name="z777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2020 год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140119813,0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11885564,0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11885564,0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11884026,0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128003988,0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15938054,0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15938054,0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112065934,0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112065934,0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139981803,0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6632401,0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14710801,0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7675348,0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7675348,0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33545398,0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18230646,0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18230646,0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12647735,0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15314752,0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молодежной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20644968,0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20407210,0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развития племенного животноводства, повышение продуктивности и качества продукции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32292756,0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32292756,0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32292756,0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32292756,0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-794729,0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1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-932739,0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