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a24a" w14:textId="d3ba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30 декабря 2015 года № 566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февраля 2018 года № 72. Зарегистрировано Департаментом юстиции Костанайской области 13 марта 2018 года № 7593.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под № 6185, опубликовано 10 февраля 2016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59"/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средств. 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7"/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документов;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10"/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 и городов областного значения) (далее – услугодатель).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 оказания государственной услуги: бумажная. 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8"/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132"/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44"/>
    <w:bookmarkStart w:name="z16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17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161"/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кресла-коляски. 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9"/>
    <w:bookmarkStart w:name="z19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 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183"/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195"/>
    <w:bookmarkStart w:name="z21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23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212"/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 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0"/>
    <w:bookmarkStart w:name="z24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 (зарегистрирован в Реестре государственной регистрации нормативных правовых актов под № 11342) (далее – Стандарт).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дней.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234"/>
    <w:bookmarkStart w:name="z26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7 (семь) рабочих дней;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46"/>
    <w:bookmarkStart w:name="z27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9 (девять)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bookmarkEnd w:id="259"/>
    <w:bookmarkStart w:name="z28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61"/>
    <w:bookmarkStart w:name="z28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29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263"/>
    <w:bookmarkStart w:name="z29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услуги: бумажная.</w:t>
      </w:r>
    </w:p>
    <w:bookmarkEnd w:id="271"/>
    <w:bookmarkStart w:name="z30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 для определения ответственного исполнителя, 25 (двадцать пять) минут;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14 (четырнадцать) рабочих дней.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285"/>
    <w:bookmarkStart w:name="z31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 для определения ответственного исполнителя, 25 (двадцать пять) минут;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14 (четырнадцать) рабочих дней;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297"/>
    <w:bookmarkStart w:name="z32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16 (шестнадцать)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bookmarkStart w:name="z34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310"/>
    <w:bookmarkStart w:name="z34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12"/>
    <w:bookmarkStart w:name="z34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34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314"/>
    <w:bookmarkStart w:name="z34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–государственная услуга) оказывается местными исполнительными органами районов и городов областного значения (отделами занятости и социальных программ акиматов районов и городов областного значения) (далее – услугодатель).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2"/>
    <w:bookmarkStart w:name="z35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расписка об отказе в приеме пакета документов;</w:t>
      </w:r>
    </w:p>
    <w:bookmarkEnd w:id="328"/>
    <w:bookmarkStart w:name="z36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день.</w:t>
      </w:r>
    </w:p>
    <w:bookmarkEnd w:id="329"/>
    <w:bookmarkStart w:name="z36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30"/>
    <w:bookmarkStart w:name="z36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11 (одиннадцать) рабочих дней.</w:t>
      </w:r>
    </w:p>
    <w:bookmarkEnd w:id="331"/>
    <w:bookmarkStart w:name="z36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ответа с указанием причин отказа в оказании государственной услуги;</w:t>
      </w:r>
    </w:p>
    <w:bookmarkEnd w:id="332"/>
    <w:bookmarkStart w:name="z36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день.</w:t>
      </w:r>
    </w:p>
    <w:bookmarkEnd w:id="333"/>
    <w:bookmarkStart w:name="z36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оказании государственной услуги;</w:t>
      </w:r>
    </w:p>
    <w:bookmarkEnd w:id="334"/>
    <w:bookmarkStart w:name="z36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35"/>
    <w:bookmarkStart w:name="z36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оказании государственной услуги.</w:t>
      </w:r>
    </w:p>
    <w:bookmarkEnd w:id="336"/>
    <w:bookmarkStart w:name="z36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7"/>
    <w:bookmarkStart w:name="z37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талон с указанием даты регистрации и получения государственной услуги, фамилии и инициалов лица, принявшего пакет документов, и передает руководителю услугодателя, 25 (двадцать пять) минут;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1 (один) рабочий день;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ответа с указанием причин отказа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руководителю услугодателя, 11 (одиннадцать) рабочих дней;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ответа с указанием причин отказа в оказании государственной услуги и передает сотруднику канцелярии услугодателя, 1 (один) рабочий день;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48"/>
    <w:bookmarkStart w:name="z38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9"/>
    <w:bookmarkStart w:name="z38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50"/>
    <w:bookmarkStart w:name="z38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351"/>
    <w:bookmarkStart w:name="z3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представленного пакета документов;</w:t>
      </w:r>
    </w:p>
    <w:bookmarkEnd w:id="352"/>
    <w:bookmarkStart w:name="z38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53"/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354"/>
    <w:bookmarkStart w:name="z38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355"/>
    <w:bookmarkStart w:name="z38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56"/>
    <w:bookmarkStart w:name="z38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13 (тринадцать) рабочих дней, и направляет в Государственную корпорацию результат оказания государственной услуги либо ответ с указанием причин отказа в оказании государственной услуги,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357"/>
    <w:bookmarkStart w:name="z39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услугополучателю результат оказания государственной услуги либо ответ с указанием причин отказа в оказании государственной услуги, 5 (пять) минут.</w:t>
      </w:r>
    </w:p>
    <w:bookmarkEnd w:id="358"/>
    <w:bookmarkStart w:name="z39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9"/>
    <w:bookmarkStart w:name="z39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</w:p>
        </w:tc>
      </w:tr>
    </w:tbl>
    <w:bookmarkStart w:name="z39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