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c235f4" w14:textId="9c235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от 19 февраля 2016 года № 71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12 февраля 2018 года № 61. Зарегистрировано Департаментом юстиции Костанайской области 2 марта 2018 года № 7566. Утратило силу постановлением акимата Костанайской области от 5 июня 2026 года № 155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05.06.2026 </w:t>
      </w:r>
      <w:r>
        <w:rPr>
          <w:rFonts w:ascii="Times New Roman"/>
          <w:b w:val="false"/>
          <w:i w:val="false"/>
          <w:color w:val="ff0000"/>
          <w:sz w:val="28"/>
        </w:rPr>
        <w:t>№ 155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пунктом 9 статьи 139 Трудового кодекса Республики Казахстан от 23 ноября 2015 года акимат Костанайской области ПОСТАНОВЛЯЕТ: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постановление акимата Костанайской области от 19 февраля 2016 года № 71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(зарегистрировано в Реестре государственной регистрации нормативных правовых актов под № 6206, опубликовано 4 апреля 2016 года в информационно-правовой системе "Әділет") следующие изменения: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1 к указанному постановлению: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 "Должности специалистов здравоохранения"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Должность специалистов здравоохранения: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(заведующий) складом специального медицинского снабжения.";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3 "Должности специалистов образования":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6)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заместитель директора по научной, учебной, учебно-производственной, учебно-воспитательной, учебно-методической работе, по профильному обучению, информационным технологиям, воспитательной работе общеобразовательных школ, школ-интернатов и других организаций начального, основного среднего, общего среднего, технического и профессионального, послесреднего, дополнительного образования;";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37) исключить.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экономики и бюджетного планирования акимата Костанайской области" в установленном законодательством Республики Казахстан порядке обеспечить: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Костанайской области после его официального опубликования.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Костанайского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областного маслихата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 С. Ещанов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"12" февраля 2018 год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