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59789" w14:textId="83597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3 января 2018 года №18/233 "О бюджете сел, сельских округов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14 декабря 2018 года № 33/357. Зарегистрировано Департаментом юстиции Мангистауской области 25 декабря 2018 года № 3754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Мунайлинского районного маслихата от 10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№32/342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районного маслихата от 21 декабря 2017 года №17/220 "О районном бюджете на 2018-2020 годы" (зарегистрировано в Реестре государственной регистрации нормативных правовых актов за №3735), Мунайлинский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районного маслихата от 3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№18/233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сел, сельских округов на 2018-2020 годы" (зарегистрировано в Реестре государственной регистрации нормативных правовых актов за №3525, опубликовано в Эталонном контрольном банке нормативных правовых актов Республики Казахстан от 30 января 2018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"1. Утвердить бюджет сел, сельских округов на 2018 год согласно приложениям 1, 2, 3, 4, 5, 6 и 7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1)доходы – 2 915 518,3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138 410,7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20 655,0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поступлениям от продажи основного капитала – 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2 756 452,6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2)затраты – 2 915 518,3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0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"2. Учесть, что в бюджете сел, сельских округов на 2018 год из районного бюджета в бюджеты сел, сельских округов предусмотрены субвенции и текущие целевые трансферты в сумме 2 756 452,6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cельский округ Атамекен – 397 243,0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cельский округ Баскудык - 502 719,0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cельский округ Батыр – 335 233,0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cело Баянды – 206 052,0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cельский округ Даулет – 234 961,0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cельский округ Кызылтобе – 409 817,6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cело Мангистау – 670 427,0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Контроль за исполнением настоящего решения возложить на бюджетную комиссию района (председатель комисии Б.Сулейменов).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Государственному учреждению "Аппарат Мунайлинского районного маслихата" (руководитель аппарата А. Жанбуршина)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действия с 1 января 2018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Сарбасов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декабря 2018 года № 33/357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Атамекен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0"/>
        <w:gridCol w:w="1618"/>
        <w:gridCol w:w="1618"/>
        <w:gridCol w:w="3534"/>
        <w:gridCol w:w="4386"/>
        <w:gridCol w:w="4"/>
      </w:tblGrid>
      <w:tr>
        <w:trPr/>
        <w:tc>
          <w:tcPr>
            <w:tcW w:w="1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Категория</w:t>
            </w:r>
          </w:p>
        </w:tc>
        <w:tc>
          <w:tcPr>
            <w:tcW w:w="1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Класс</w:t>
            </w:r>
          </w:p>
        </w:tc>
        <w:tc>
          <w:tcPr>
            <w:tcW w:w="1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Подкласс</w:t>
            </w:r>
          </w:p>
        </w:tc>
        <w:tc>
          <w:tcPr>
            <w:tcW w:w="3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 ДОХОДЫ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429 750,4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28 643,4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Функциональная группа</w:t>
            </w:r>
          </w:p>
        </w:tc>
        <w:tc>
          <w:tcPr>
            <w:tcW w:w="1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Администратор бюджетных программ</w:t>
            </w:r>
          </w:p>
        </w:tc>
        <w:tc>
          <w:tcPr>
            <w:tcW w:w="1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Программа</w:t>
            </w:r>
          </w:p>
        </w:tc>
        <w:tc>
          <w:tcPr>
            <w:tcW w:w="3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ЗАТРАТЫ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429 750,4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50 477,9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294 719,7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294 719,7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 и организация медицинского обслуживания в организациях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294 719,7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47 795,7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ЧИСТОЕ БЮДЖЕТНОЕ КРЕДИТОВАНИЕ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САЛЬДО ПО ОПЕРАЦИЯМ С ФИНАНСОВЫМИ АКТИВАМИ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ДЕФИЦИТ (ПРОФИЦИТ) БЮДЖЕТА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ФИНАНСИРОВАНИЕ ДЕФИЦИТА (ИСПОЛЬЗОВАНИЕ ПРОФИЦИТА) БЮДЖЕТА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декабря 2018 года № 33/357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Баскудык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1"/>
        <w:gridCol w:w="1619"/>
        <w:gridCol w:w="1619"/>
        <w:gridCol w:w="3535"/>
        <w:gridCol w:w="4386"/>
      </w:tblGrid>
      <w:tr>
        <w:trPr>
          <w:trHeight w:val="30" w:hRule="atLeast"/>
        </w:trPr>
        <w:tc>
          <w:tcPr>
            <w:tcW w:w="1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Категория</w:t>
            </w:r>
          </w:p>
        </w:tc>
        <w:tc>
          <w:tcPr>
            <w:tcW w:w="1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Класс</w:t>
            </w:r>
          </w:p>
        </w:tc>
        <w:tc>
          <w:tcPr>
            <w:tcW w:w="1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Подкласс</w:t>
            </w:r>
          </w:p>
        </w:tc>
        <w:tc>
          <w:tcPr>
            <w:tcW w:w="3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 ДОХОДЫ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525 735,6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18 331,9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502 719,0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502 719,0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502 719,0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Функциональная группа</w:t>
            </w:r>
          </w:p>
        </w:tc>
        <w:tc>
          <w:tcPr>
            <w:tcW w:w="1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Администратор бюджетных программ</w:t>
            </w:r>
          </w:p>
        </w:tc>
        <w:tc>
          <w:tcPr>
            <w:tcW w:w="1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Программа</w:t>
            </w:r>
          </w:p>
        </w:tc>
        <w:tc>
          <w:tcPr>
            <w:tcW w:w="3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ЗАТРАТЫ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525 735,6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407 054,6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407 054,6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ближайшей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 и организация медицинского обслуживания в организациях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286 799,6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ЧИСТОЕ БЮДЖЕТНОЕ КРЕДИТОВАНИЕ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САЛЬДО ПО ОПЕРАЦИЯМ С ФИНАНСОВЫМИ АКТИВАМИ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ДЕФИЦИТ (ПРОФИЦИТ) БЮДЖЕТА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ФИНАНСИРОВАНИЕ ДЕФИЦИТА (ИСПОЛЬЗОВАНИЕ ПРОФИЦИТА) БЮДЖЕТА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декабря 2018 года № 33/357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Батыр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1"/>
        <w:gridCol w:w="1619"/>
        <w:gridCol w:w="1619"/>
        <w:gridCol w:w="3534"/>
        <w:gridCol w:w="4387"/>
      </w:tblGrid>
      <w:tr>
        <w:trPr>
          <w:trHeight w:val="30" w:hRule="atLeast"/>
        </w:trPr>
        <w:tc>
          <w:tcPr>
            <w:tcW w:w="1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Категория</w:t>
            </w:r>
          </w:p>
        </w:tc>
        <w:tc>
          <w:tcPr>
            <w:tcW w:w="1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Класс</w:t>
            </w:r>
          </w:p>
        </w:tc>
        <w:tc>
          <w:tcPr>
            <w:tcW w:w="1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Подкласс</w:t>
            </w:r>
          </w:p>
        </w:tc>
        <w:tc>
          <w:tcPr>
            <w:tcW w:w="3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 ДОХОДЫ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339 277,5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Функциональная группа</w:t>
            </w:r>
          </w:p>
        </w:tc>
        <w:tc>
          <w:tcPr>
            <w:tcW w:w="1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Администратор бюджетных программ</w:t>
            </w:r>
          </w:p>
        </w:tc>
        <w:tc>
          <w:tcPr>
            <w:tcW w:w="1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Программа</w:t>
            </w:r>
          </w:p>
        </w:tc>
        <w:tc>
          <w:tcPr>
            <w:tcW w:w="3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ЗАТРАТЫ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339 277,5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39 561,5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39 561,5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39 061,5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ближайшей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 и организация медицинского обслуживания в организациях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ЧИСТОЕ БЮДЖЕТНОЕ КРЕДИТОВАНИЕ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САЛЬДО ПО ОПЕРАЦИЯМ С ФИНАНСОВЫМИ АКТИВАМИ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ДЕФИЦИТ (ПРОФИЦИТ) БЮДЖЕТА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ФИНАНСИРОВАНИЕ ДЕФИЦИТА (ИСПОЛЬЗОВАНИЕ ПРОФИЦИТА) БЮДЖЕТА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декабря 2018 года № 33/357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Баянды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1"/>
        <w:gridCol w:w="1619"/>
        <w:gridCol w:w="1619"/>
        <w:gridCol w:w="3534"/>
        <w:gridCol w:w="4387"/>
      </w:tblGrid>
      <w:tr>
        <w:trPr>
          <w:trHeight w:val="30" w:hRule="atLeast"/>
        </w:trPr>
        <w:tc>
          <w:tcPr>
            <w:tcW w:w="1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Категория</w:t>
            </w:r>
          </w:p>
        </w:tc>
        <w:tc>
          <w:tcPr>
            <w:tcW w:w="1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Класс</w:t>
            </w:r>
          </w:p>
        </w:tc>
        <w:tc>
          <w:tcPr>
            <w:tcW w:w="1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Подкласс</w:t>
            </w:r>
          </w:p>
        </w:tc>
        <w:tc>
          <w:tcPr>
            <w:tcW w:w="3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 ДОХОДЫ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222 654,0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Функциональная группа</w:t>
            </w:r>
          </w:p>
        </w:tc>
        <w:tc>
          <w:tcPr>
            <w:tcW w:w="1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Администратор бюджетных программ</w:t>
            </w:r>
          </w:p>
        </w:tc>
        <w:tc>
          <w:tcPr>
            <w:tcW w:w="1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Программа</w:t>
            </w:r>
          </w:p>
        </w:tc>
        <w:tc>
          <w:tcPr>
            <w:tcW w:w="3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ЗАТРАТЫ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222 654,0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33 317 ,4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33 317,4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32 271,8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131 548,6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131 548,6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 и организация медицинского обслуживания в организациях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131 548,6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ЧИСТОЕ БЮДЖЕТНОЕ КРЕДИТОВАНИЕ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САЛЬДО ПО ОПЕРАЦИЯМ С ФИНАНСОВЫМИ АКТИВАМИ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ДЕФИЦИТ (ПРОФИЦИТ) БЮДЖЕТА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ФИНАНСИРОВАНИЕ ДЕФИЦИТА (ИСПОЛЬЗОВАНИЕ ПРОФИЦИТА) БЮДЖЕТА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декабря 2018 года №33/357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Даулет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564"/>
        <w:gridCol w:w="1564"/>
        <w:gridCol w:w="3416"/>
        <w:gridCol w:w="4240"/>
        <w:gridCol w:w="414"/>
      </w:tblGrid>
      <w:tr>
        <w:trPr>
          <w:trHeight w:val="30" w:hRule="atLeast"/>
        </w:trPr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Категория</w:t>
            </w:r>
          </w:p>
        </w:tc>
        <w:tc>
          <w:tcPr>
            <w:tcW w:w="1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Класс</w:t>
            </w:r>
          </w:p>
        </w:tc>
        <w:tc>
          <w:tcPr>
            <w:tcW w:w="1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Подкласс</w:t>
            </w:r>
          </w:p>
        </w:tc>
        <w:tc>
          <w:tcPr>
            <w:tcW w:w="3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 ДОХОДЫ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247 960,9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Функциональная группа</w:t>
            </w:r>
          </w:p>
        </w:tc>
        <w:tc>
          <w:tcPr>
            <w:tcW w:w="1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Администратор бюджетных программ</w:t>
            </w:r>
          </w:p>
        </w:tc>
        <w:tc>
          <w:tcPr>
            <w:tcW w:w="1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Программа</w:t>
            </w:r>
          </w:p>
        </w:tc>
        <w:tc>
          <w:tcPr>
            <w:tcW w:w="3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4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ЗАТРАТЫ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247 960,9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41 395,9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41 395,9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40 895,9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136 472,4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136 472,4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ближайшей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 и организация медицинского обслуживания в организациях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133 400,9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69 179,6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69 179,6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ЧИСТОЕ БЮДЖЕТНОЕ КРЕДИТОВАНИЕ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САЛЬДО ПО ОПЕРАЦИЯМ С ФИНАНСОВЫМИ АКТИВАМИ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ДЕФИЦИТ (ПРОФИЦИТ) БЮДЖЕТА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ФИНАНСИРОВАНИЕ ДЕФИЦИТА (ИСПОЛЬЗОВАНИЕ ПРОФИЦИТА) БЮДЖЕТА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декабря 2018 года №33/357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Кызылтобе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1"/>
        <w:gridCol w:w="1619"/>
        <w:gridCol w:w="1619"/>
        <w:gridCol w:w="3535"/>
        <w:gridCol w:w="4386"/>
      </w:tblGrid>
      <w:tr>
        <w:trPr>
          <w:trHeight w:val="30" w:hRule="atLeast"/>
        </w:trPr>
        <w:tc>
          <w:tcPr>
            <w:tcW w:w="1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Категория</w:t>
            </w:r>
          </w:p>
        </w:tc>
        <w:tc>
          <w:tcPr>
            <w:tcW w:w="1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Класс</w:t>
            </w:r>
          </w:p>
        </w:tc>
        <w:tc>
          <w:tcPr>
            <w:tcW w:w="1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Подкласс</w:t>
            </w:r>
          </w:p>
        </w:tc>
        <w:tc>
          <w:tcPr>
            <w:tcW w:w="3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 ДОХОДЫ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443 784,7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23 719,6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409 817,6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409 817,6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409 817,6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Функциональная группа</w:t>
            </w:r>
          </w:p>
        </w:tc>
        <w:tc>
          <w:tcPr>
            <w:tcW w:w="1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Администратор бюджетных программ</w:t>
            </w:r>
          </w:p>
        </w:tc>
        <w:tc>
          <w:tcPr>
            <w:tcW w:w="1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Программа</w:t>
            </w:r>
          </w:p>
        </w:tc>
        <w:tc>
          <w:tcPr>
            <w:tcW w:w="3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ЗАТРАТЫ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443 784,7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230 133,3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230 133,3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ближайшей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 и организация медицинского обслуживания в организациях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224 478,3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91 728,0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91 728,0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68 266,4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68 266,4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67 847,4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ЧИСТОЕ БЮДЖЕТНОЕ КРЕДИТОВАНИЕ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САЛЬДО ПО ОПЕРАЦИЯМ С ФИНАНСОВЫМИ АКТИВАМИ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ДЕФИЦИТ (ПРОФИЦИТ) БЮДЖЕТА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ФИНАНСИРОВАНИЕ ДЕФИЦИТА (ИСПОЛЬЗОВАНИЕ ПРОФИЦИТА) БЮДЖЕТА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декабря 2018 года №33/357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Мангистау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1"/>
        <w:gridCol w:w="1619"/>
        <w:gridCol w:w="1619"/>
        <w:gridCol w:w="3535"/>
        <w:gridCol w:w="4386"/>
      </w:tblGrid>
      <w:tr>
        <w:trPr>
          <w:trHeight w:val="30" w:hRule="atLeast"/>
        </w:trPr>
        <w:tc>
          <w:tcPr>
            <w:tcW w:w="1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Категория</w:t>
            </w:r>
          </w:p>
        </w:tc>
        <w:tc>
          <w:tcPr>
            <w:tcW w:w="1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Класс</w:t>
            </w:r>
          </w:p>
        </w:tc>
        <w:tc>
          <w:tcPr>
            <w:tcW w:w="1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Подкласс</w:t>
            </w:r>
          </w:p>
        </w:tc>
        <w:tc>
          <w:tcPr>
            <w:tcW w:w="3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 ДОХОДЫ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706 355,2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670 427,0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670 427,0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670 427,0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Функциональная группа</w:t>
            </w:r>
          </w:p>
        </w:tc>
        <w:tc>
          <w:tcPr>
            <w:tcW w:w="1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Администратор бюджетных программ</w:t>
            </w:r>
          </w:p>
        </w:tc>
        <w:tc>
          <w:tcPr>
            <w:tcW w:w="1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Программа</w:t>
            </w:r>
          </w:p>
        </w:tc>
        <w:tc>
          <w:tcPr>
            <w:tcW w:w="3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ЗАТРАТЫ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706 355,2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53 832,1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53 832,1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503 676,0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503 676,0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 и организация медицинского обслуживания в организациях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503 676,0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146 382,1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146 382,1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ЧИСТОЕ БЮДЖЕТНОЕ КРЕДИТОВАНИЕ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САЛЬДО ПО ОПЕРАЦИЯМ С ФИНАНСОВЫМИ АКТИВАМИ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ДЕФИЦИТ (ПРОФИЦИТ) БЮДЖЕТА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ФИНАНСИРОВАНИЕ ДЕФИЦИТА (ИСПОЛЬЗОВАНИЕ ПРОФИЦИТА) БЮДЖЕТА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