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56df" w14:textId="c1c56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 января 2018 года №18/233 "О бюджете сел, сельских округов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4 июня 2018 года № 24/289. Зарегистрировано Департаментом юстиции Мангистауской области 26 июня 2018 года № 3670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Мунайлинского районного маслихата от 25 мая 2018 года </w:t>
      </w:r>
      <w:r>
        <w:rPr>
          <w:rFonts w:ascii="Times New Roman"/>
          <w:b w:val="false"/>
          <w:i w:val="false"/>
          <w:color w:val="000000"/>
          <w:sz w:val="28"/>
        </w:rPr>
        <w:t>№ 23/278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районного маслихата от 21 декабря 2017 года № 17/220 "О районном бюджете на 2018-2020 годы" (зарегистрировано в Реестре государственной регистрации нормативных правовых актов за № 3624), Мунайлинский районный маслихат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от 3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18/233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сел, сельских округов на 2018-2020 годы" (зарегистрировано в Реестре государственной регистрации нормативных правовых актов за № 3525, опубликовано в Эталонном контрольном банке нормативных правовых актов Республики Казахстан от 30 января 2018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сел, сельских округов на 2018-2020 год согласно приложениям 1, 2, 3, 4, 5, 6 и 7 соответственно, в том числе на 2018 год в следующих объемах: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2 906 106,0 тысяч тенге, в том числе по: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189 381,0 тысяч тенге;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20 346,0 тысяч тенге;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0 тенге;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2 696 379,0 тысяч тенге;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2 906 106,0 тысяч тенге;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Учесть, что в бюджете сел, сельских округов на 2018 год из районного бюджета в бюджеты сел, сельских округов предусмотрены субвенции и текущие целевые трансферты в сумме 2 696 379,0 тысяч тенге, в том числе: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Атамекен – 389 798,0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Баскудык – 457 767,0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Батыр – 335 233 ,0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Баянды – 206 052,0 тысяч тенге;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Даулет – 233 462,0 тысяч тенге;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Кызылтобе – 408 464,0 тысяч тенге;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Мангистау – 665 603,0 тысяч тенге.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Контроль за исполнением настоящего решения возложить на бюджетную комиссию района (председатель комисии Б.Сулейменов).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Государственному учреждению "Аппарат Мунайлинского районного маслихата" (руководитель аппарата А. Жанбуршина)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действия с 1 января 2018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Ширшикбаев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Назар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учреждения "Мунайлинский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районный отдел экономики и финансов"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Сұңғат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"4" июня 2018 год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24/289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Атамекен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828"/>
        <w:gridCol w:w="1828"/>
        <w:gridCol w:w="3762"/>
        <w:gridCol w:w="3633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429 811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35 448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11 513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11 513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23 935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22 462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 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4 565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881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3 684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3 684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389 798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389 798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389 798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429 811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52 001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52 001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51 221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293 311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293 311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293 311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83 799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83 799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47 599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14 200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24/289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округо Баскудык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828"/>
        <w:gridCol w:w="1828"/>
        <w:gridCol w:w="3762"/>
        <w:gridCol w:w="3633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497 822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39 174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7 917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31 257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827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29 828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881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457 767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457 767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457 767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497 822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57 336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57 336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56 276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1 060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378 174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378 174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97 876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280 298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61 660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61 660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36 469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17 271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7 920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652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652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24/289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Батыр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828"/>
        <w:gridCol w:w="1828"/>
        <w:gridCol w:w="3762"/>
        <w:gridCol w:w="3633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341 718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6 253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4 080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4 080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2 173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1 128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798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335 233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335 233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335 233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341 718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44 354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44 354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43 854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207 089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207 089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191 870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15 219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90 075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90 075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55 075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15 023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19 977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24/289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Баянды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828"/>
        <w:gridCol w:w="1828"/>
        <w:gridCol w:w="3762"/>
        <w:gridCol w:w="3633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224 077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17 345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5 761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5 761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11 584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10 735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680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206 052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206 052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206 052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224 077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34 745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34 745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33 735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1 010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130 962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130 962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130 962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41 245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41 245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13 645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18 100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9 500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17 125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17 125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16 825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24/289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Даулет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828"/>
        <w:gridCol w:w="1828"/>
        <w:gridCol w:w="3762"/>
        <w:gridCol w:w="3633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256 164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21 145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17 145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585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16 399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1 557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1 253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233 462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233 462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233 462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256 164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42 096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42 096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41 596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143 401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143 401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4 845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138 556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69 754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69 754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32 734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28 020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9 000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913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24/289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Кызылтобе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828"/>
        <w:gridCol w:w="1828"/>
        <w:gridCol w:w="3762"/>
        <w:gridCol w:w="3633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454 505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38 116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4 000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34 116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428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688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33 000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7 925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7 765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7 765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408 464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408 464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408 464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454 505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53 549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53 549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52 769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780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245 166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245 166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7 836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237 330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93 597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93 597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64 597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21 000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8 000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62 193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62 193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61 693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Мунайлинского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4 июня 2018 года № 24/289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Мангистау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9"/>
        <w:gridCol w:w="1828"/>
        <w:gridCol w:w="1828"/>
        <w:gridCol w:w="3762"/>
        <w:gridCol w:w="3633"/>
      </w:tblGrid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Категория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Класс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Подкласс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1. ДОХОДЫ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702 009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31 900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30 900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28 000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4 506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2 306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Поступления трансфертов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665 603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665 603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665 603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Функциональная группа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Администратор бюджетных программ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Программа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Сумма, тысяч тенге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2. ЗАТРАТЫ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702 009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01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Государственные услуги общего характера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55 077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55 077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53 497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1 340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Образование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497 553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497 553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497 553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06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Социальная помощь и социальное обеспечение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2 269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2 269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07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Жилищно-коммунальное хозяйство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146 510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146 510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69 110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63 400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14 000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08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Культура, спорт, туризм и информационное пространство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3. ЧИСТОЕ БЮДЖЕТНОЕ КРЕДИТОВАНИЕ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4. САЛЬДО ПО ОПЕРАЦИЯМ С ФИНАНСОВЫМИ АКТИВАМИ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5. ДЕФИЦИТ (ПРОФИЦИТ)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  <w:tr>
        <w:trPr>
          <w:trHeight w:val="30" w:hRule="atLeast"/>
        </w:trPr>
        <w:tc>
          <w:tcPr>
            <w:tcW w:w="1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 </w:t>
            </w:r>
          </w:p>
        </w:tc>
        <w:tc>
          <w:tcPr>
            <w:tcW w:w="3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6. ФИНАНСИРОВАНИЕ ДЕФИЦИТА (ИСПОЛЬЗОВАНИЕ ПРОФИЦИТА) БЮДЖЕТА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