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221a" w14:textId="2202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Батыр</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23/285. Зарегистрировано Департаментом юстиции Мангистауской области 19 июня 2018 года № 3659.</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 Мунайлинский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Мунайлинского районного маслихата Мангистауской области от 27.01.2020 </w:t>
      </w:r>
      <w:r>
        <w:rPr>
          <w:rFonts w:ascii="Times New Roman"/>
          <w:b w:val="false"/>
          <w:i w:val="false"/>
          <w:color w:val="000000"/>
          <w:sz w:val="28"/>
        </w:rPr>
        <w:t xml:space="preserve">№ 50/470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сельского округа Батыр</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4" w:id="4"/>
    <w:p>
      <w:pPr>
        <w:spacing w:after="0"/>
        <w:ind w:left="0"/>
        <w:jc w:val="both"/>
      </w:pPr>
      <w:r>
        <w:rPr>
          <w:rFonts w:ascii="Times New Roman"/>
          <w:b w:val="false"/>
          <w:i w:val="false"/>
          <w:color w:val="000000"/>
          <w:sz w:val="28"/>
        </w:rPr>
        <w:t>
      Аким сельского округа Батыр</w:t>
      </w:r>
    </w:p>
    <w:bookmarkEnd w:id="4"/>
    <w:bookmarkStart w:name="z5" w:id="5"/>
    <w:p>
      <w:pPr>
        <w:spacing w:after="0"/>
        <w:ind w:left="0"/>
        <w:jc w:val="both"/>
      </w:pPr>
      <w:r>
        <w:rPr>
          <w:rFonts w:ascii="Times New Roman"/>
          <w:b w:val="false"/>
          <w:i w:val="false"/>
          <w:color w:val="000000"/>
          <w:sz w:val="28"/>
        </w:rPr>
        <w:t>
      К. Ондабаев</w:t>
      </w:r>
    </w:p>
    <w:bookmarkEnd w:id="5"/>
    <w:bookmarkStart w:name="z6" w:id="6"/>
    <w:p>
      <w:pPr>
        <w:spacing w:after="0"/>
        <w:ind w:left="0"/>
        <w:jc w:val="both"/>
      </w:pPr>
      <w:r>
        <w:rPr>
          <w:rFonts w:ascii="Times New Roman"/>
          <w:b w:val="false"/>
          <w:i w:val="false"/>
          <w:color w:val="000000"/>
          <w:sz w:val="28"/>
        </w:rPr>
        <w:t>
      "25" мая 2018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23/285</w:t>
            </w:r>
          </w:p>
        </w:tc>
      </w:tr>
    </w:tbl>
    <w:bookmarkStart w:name="z7" w:id="7"/>
    <w:p>
      <w:pPr>
        <w:spacing w:after="0"/>
        <w:ind w:left="0"/>
        <w:jc w:val="left"/>
      </w:pPr>
      <w:r>
        <w:rPr>
          <w:rFonts w:ascii="Times New Roman"/>
          <w:b/>
          <w:i w:val="false"/>
          <w:color w:val="000000"/>
        </w:rPr>
        <w:t xml:space="preserve"> Регламент собрания местного сообщества сельского округа Батыр</w:t>
      </w:r>
    </w:p>
    <w:bookmarkEnd w:id="7"/>
    <w:bookmarkStart w:name="z13" w:id="8"/>
    <w:p>
      <w:pPr>
        <w:spacing w:after="0"/>
        <w:ind w:left="0"/>
        <w:jc w:val="both"/>
      </w:pPr>
      <w:r>
        <w:rPr>
          <w:rFonts w:ascii="Times New Roman"/>
          <w:b w:val="false"/>
          <w:i w:val="false"/>
          <w:color w:val="ff0000"/>
          <w:sz w:val="28"/>
        </w:rPr>
        <w:t xml:space="preserve">
      Сноска. Приложение - в редакции решения Мунайлинского районного маслихата Мангистауской области от 19.11.2025 </w:t>
      </w:r>
      <w:r>
        <w:rPr>
          <w:rFonts w:ascii="Times New Roman"/>
          <w:b w:val="false"/>
          <w:i w:val="false"/>
          <w:color w:val="ff0000"/>
          <w:sz w:val="28"/>
        </w:rPr>
        <w:t>№ 36/197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89" w:id="9"/>
    <w:p>
      <w:pPr>
        <w:spacing w:after="0"/>
        <w:ind w:left="0"/>
        <w:jc w:val="left"/>
      </w:pPr>
      <w:r>
        <w:rPr>
          <w:rFonts w:ascii="Times New Roman"/>
          <w:b/>
          <w:i w:val="false"/>
          <w:color w:val="000000"/>
        </w:rPr>
        <w:t xml:space="preserve"> Глава 1. Общие положения</w:t>
      </w:r>
    </w:p>
    <w:bookmarkEnd w:id="9"/>
    <w:bookmarkStart w:name="z9"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Батыр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10"/>
    <w:bookmarkStart w:name="z10"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Батыр,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Батыр,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Батыр;</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12"/>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Батыр:</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88" w:id="1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3"/>
    <w:bookmarkStart w:name="z14" w:id="14"/>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4"/>
    <w:bookmarkStart w:name="z15"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16"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Батыр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7"/>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0"/>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4"/>
    <w:bookmarkStart w:name="z25" w:id="2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
    <w:bookmarkStart w:name="z27" w:id="2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8"/>
    <w:bookmarkStart w:name="z29" w:id="2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9"/>
    <w:bookmarkStart w:name="z30" w:id="3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0"/>
    <w:bookmarkStart w:name="z31" w:id="3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1"/>
    <w:bookmarkStart w:name="z32" w:id="3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