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de54d" w14:textId="19de5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Тупкараганского районного маслихата от 27 декабря 2017 года № 15/131 "О районном бюджете на 2018 - 2020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12 декабря 2018 года № 25/207. Зарегистрировано Департаментом юстиции Мангистауской области 14 декабря 2018 года № 3732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Мангистауского областного маслихата от 12 ноября 2018 года </w:t>
      </w:r>
      <w:r>
        <w:rPr>
          <w:rFonts w:ascii="Times New Roman"/>
          <w:b w:val="false"/>
          <w:i w:val="false"/>
          <w:color w:val="000000"/>
          <w:sz w:val="28"/>
        </w:rPr>
        <w:t>№21/259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областного маслихата от 13 декабря 2017 года №15/173 "Об областном бюджете на 2018 - 2020 годы" (зарегистрировано в Реестре государственной регистрации нормативных правовых актов за № 3718 ), Тупкараганский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Тупкараганского районного маслихата от 27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№15/131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2018 - 2020 годы" (зарегистрировано в Реестре государственной регистрации нормативных правовых актов за №3505, опубликовано в Эталонном контрольном банке нормативных правовых актов Республики Казахстан от 16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2018-2020 годы согласно приложению, в том числе на 2018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- 5 660 111,6 тысяч тенге, в том числе: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- 5 058 339,4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- 12 249,2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- 106 493,0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- 483 030,0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- 5 693 164,2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- 20 578,7 тысяч тенге, в том  числе: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- 40 317,0 тысяч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- 19 738,3 тысяч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 числе: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- 53 631,3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- 53 631,3 тысяч тенге, в том числе: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- 40 317,0 тысяч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- 19 738,3 тысяч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- 33 052,6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Тупкараганского районного маслихата" (руководитель аппарата Э.Кельбетова)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Тупкараганского районного маслихата по вопросам бюджета (председатель комиссии К.Озгамбаев).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К.Озгамбаев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№25/207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514"/>
        <w:gridCol w:w="359"/>
        <w:gridCol w:w="691"/>
        <w:gridCol w:w="4"/>
        <w:gridCol w:w="1423"/>
        <w:gridCol w:w="3196"/>
        <w:gridCol w:w="2483"/>
        <w:gridCol w:w="2859"/>
      </w:tblGrid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5 660 111,6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5 058 339,4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668 858,0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668 858,0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656 736,4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656 736,4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3 527 126,0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3 428 310,0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54 237,0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44 232,0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197 553,0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172 407,0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23 312,0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8 066,0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8 066,0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12 249,2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5 859,2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4 908,0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государственного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6 030,0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6 030,0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106 493,0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105 115,0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97 231,0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7 884,0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483 030,0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483 030,0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5 693 164,2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375 284,9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124 615,3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123 649,9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села Кызылозен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села Кызылозен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77 632,1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73 893,1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  архитектуры и градостроительства на местном уровне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2 890 165,2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села Кызылозен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обьектов дошкольного воспитания и обучения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2 560 616,0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2 379 616,0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182 996,2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 и внешкольных мероприятий районного (городского) масштаба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225 128,0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села Кызылозен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 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564 701,9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521 977,9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388 420,9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села Кызылозен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190 105,2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села Кызылозен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55 011,6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государственности, формирования социального оптимизма граждан и развития языков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49 437,6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физической культуры и спорта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84 085,4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69 604,4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63 604,4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103 754,8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103 754,8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78 217,8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1 224 084,6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1 224 084,6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1 223 941,6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-53 631,3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53 631,3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областного бюджета за счет целевого трансферта из Национального фонда Республики Казахстан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