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fea05" w14:textId="05fe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мест размещения нестационарных торговых объектов на территории Тупкараганского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29 июня 2018 года № 100. Зарегистрировано Департаментом юстиции Мангистауской области 13 июля 2018 года № 3685. Утратило силу постановлением акимата Тупкараганского района Мангистауской области от 14 декабря 2020 года № 288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апреля 2004 года </w:t>
      </w:r>
      <w:r>
        <w:rPr>
          <w:rFonts w:ascii="Times New Roman"/>
          <w:b w:val="false"/>
          <w:i w:val="false"/>
          <w:color w:val="000000"/>
          <w:sz w:val="28"/>
        </w:rPr>
        <w:t>"О регулировании торговой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приказами исполняющего обязанности Министра национальной экономики Республики Казахстан от 27 марта 2015 года № 264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Правил внутренней торговли"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за № 11148), Министра здравоохранения Республики Казахстан от 31 мая 2017 года № 358 </w:t>
      </w:r>
      <w:r>
        <w:rPr>
          <w:rFonts w:ascii="Times New Roman"/>
          <w:b w:val="false"/>
          <w:i w:val="false"/>
          <w:color w:val="000000"/>
          <w:sz w:val="28"/>
        </w:rPr>
        <w:t>"Об утверждении санитарных правил "Санитарно эпидемиологические требования к объектам оптовой и  розничной торговли пищевой продукцией"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актах за № 15689), акимат Тупкараганского района ПОСТАНОВЛЯЕТ: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места размещения нестационарных торговых объектов на территории Тупкараганского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Тупкараганского района от 12 августа 2016 года </w:t>
      </w:r>
      <w:r>
        <w:rPr>
          <w:rFonts w:ascii="Times New Roman"/>
          <w:b w:val="false"/>
          <w:i w:val="false"/>
          <w:color w:val="000000"/>
          <w:sz w:val="28"/>
        </w:rPr>
        <w:t>№ 154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мест размещения нестационарных торговых объектов на территории Тупкараганского района" (зарегистрировано в Реестре государственной регистрации нормативных правовых актов за № 3148, опубликовано в информационно-правовой системе "Әділет" от 15 сентября 2016 года).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"Тупкараганский районный отдел предпринимательства и промышленности" (Д.Шалабаева)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Алтынгалиеву Т.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Тупкараганского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"Тупкараганское районное управление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 Департамента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 общественного здоровья Мангистауской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области Комитета охраны общественного здоровья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здровоохранения Республики Казахстан"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Шаров Асылбек Хамзеевич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06 2018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республиканского государственного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"Отдел по чрезвычайным ситуациям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Тупкараганского района Департамента по чрезвычайным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ситуациям Мангистауской области Комитета по чрезвычайным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ситуациям Министерства внутренних дел Республики Казахстан "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Альджанов Нуркожа Кожабергенович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06 2018 года.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 учреждения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внутренних дел Тупкараганского района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Департамента внутренних дел Мангистауской области"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Тәңірбергенов Ғабиден Батырұлы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"29" 06 2018 года.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земельных отношений, архитектуры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градостроительства"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Кулдашов Жанибек Едигеевич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06 2018 года.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предпринимательства и промышленности"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Шалабаева Дарига Бакытовна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06 2018 года.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Исполняющий обязанности руководителя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"Тупкараганский районный отдел жилищно-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хозяйства, пассажирского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транспорта и автомобильных дорог"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Жантуаров Дидарбек Басенович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"29" 06 2018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 от "29" июня 2018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нестационарных торговых объектов на территории Тупкараганского района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73"/>
        <w:gridCol w:w="1443"/>
        <w:gridCol w:w="1129"/>
        <w:gridCol w:w="2555"/>
      </w:tblGrid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Местонахождение торговых мест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Вид торговых мест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Количество торговых мест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Площадь торговых мест (квадратный 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город Форт-Шевченко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Левая сторона центрального базара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метров от автодороги напротив магазина "Қарлығаш"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село Баутино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 метров от автодороги с правой стороны магазина "Тілек"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от автодороги с правой стороны магазина "Толғанай"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метра от автодороги с левой стороны гостиницы "Терминал"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населенный пункт Аташ села Баутино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метра от автодороги с левой стороны магазина "Бердіқожа"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метра от автодороги с правой стороны магазина "Іңкәр"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от автодороги с правой стороны дома № 8 улицы Баялы Аксамбаева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от автодороги с правой стороны от детской игровой площадки по улице Амангелди Иманова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метров от автодороги с левой стороны магазина "Каспий"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автолавок и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село Кызылозен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километров от города Форт-Шевченко по автотрассе Актау-Форт-Шевченко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метра от автодороги с западной стороны магазина "Ақтаукоопсауда"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село Акшукур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метров с правой стороны газозаправочной станции "Тана"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метров от автотрассы Актау-Форт-Шевченко напротив остановки "Қыдырша"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метров с левой стороны швейного цеха перед магазином "Мерей"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метра с левой стороны мини маркета "Кенже"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метров от дома № 20 улицы Алкуата Кожабергенова 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с правой стороны магазина "Жеменей"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метров напротив № 488 земельного участка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сельский округ Сайын Шапагатов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метров от автодороги внутри сельского округа Сайын Шапагатов, на перекрестке улицы Бисембай Мейрова и Найзабек Есетова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село Таушык</w:t>
            </w:r>
          </w:p>
        </w:tc>
      </w:tr>
      <w:tr>
        <w:trPr>
          <w:trHeight w:val="30" w:hRule="atLeast"/>
        </w:trPr>
        <w:tc>
          <w:tcPr>
            <w:tcW w:w="7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метров от автодороги по улице Тумена Балтабасулы перед цехом товарищества с ограниченной ответственностью "Таушық ауыл шаруашылығы"</w:t>
            </w:r>
          </w:p>
        </w:tc>
        <w:tc>
          <w:tcPr>
            <w:tcW w:w="1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палаток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