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b450" w14:textId="65cb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Тупкараганского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29 марта 2018 года № 18/148. Зарегистрировано Департаментом юстиции Мангистауской области 12 апреля 2018 года № 3566.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16299, опубликован 14 февраля 2018 года в Эталонном контрольном банке нормативных правовых актов Республики Казахстан),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Тупкараганского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Тупкараганского районного маслихата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9/76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Тупкараганского районного маслихата" (зарегистрировано в Реестре государственной регистрации нормативных правовых актов за № 3290, опубликовано 18 марта 2017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Тупкараганского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№18/148</w:t>
            </w:r>
            <w:r>
              <w:br/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Тупкараганского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решений Тупкараганского районного маслихата Мангистауской области от 25.09.2025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34/162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Тупкараганского районного маслихата" (далее – методика) разработана в соответствии с пунктом 5 статьи 33 Закона Республики Казахстан "О государственной службе Республики Казахстан",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> 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Так, Вы сможете сэкономить время и повысить достоверность результатов.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