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d241d" w14:textId="5ad24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Мангистауского районного маслихата от 15 августа 2017 года №9/113 "Об утверждении Правил управления бесхозяйными отходами, признанными решением суда поступившими в коммунальную собственность"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районного маслихата Мангистауской области от 24 мая 2018 года № 16/182. Зарегистрировано Департаментом юстиции Мангистауской области 1 июня 2018 года № 3621. Утратило силу решением Мангистауского районного маслихата Мангистауской области от 15 мая 2019 года № 27/314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Мангистауского районного маслихата Мангистауской области от 15.05.2019 </w:t>
      </w:r>
      <w:r>
        <w:rPr>
          <w:rFonts w:ascii="Times New Roman"/>
          <w:b w:val="false"/>
          <w:i w:val="false"/>
          <w:color w:val="ff0000"/>
          <w:sz w:val="28"/>
        </w:rPr>
        <w:t>№ 27/314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Мангистауский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Мангистауского районного маслихата от 15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9/113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управления бесхозяйными отходами, признанными решением суда поступившими в коммунальную собственность" (зарегистрировано в Реестре государственной регистрации нормативных правовых актов за № 3422, опубликовано 8 сентября 2017 года в эталонном контрольном банке нормативных правовых актов Республики Казахстан) следующее изменение: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управления бесхозяйными отходами, признанными решением суда поступившими в коммунальную собственность: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отсутствия в заявке документального подтверждения о том, что заявитель обладает или будет обладать техническими, организационными, управленческими и финансовыми возможностями (сведения об отсутствии (наличии) налоговой задолженности, задолженности по обязательным пенсионным взносам, обязательным профессиональным пенсионным взносам и социальным отчислениям по форме, утвержденной приказом Министра финансов Республики Казахстан от 27 февраля 2018 года </w:t>
      </w:r>
      <w:r>
        <w:rPr>
          <w:rFonts w:ascii="Times New Roman"/>
          <w:b w:val="false"/>
          <w:i w:val="false"/>
          <w:color w:val="000000"/>
          <w:sz w:val="28"/>
        </w:rPr>
        <w:t>№ 306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ведения лицевых счетов" (зарегистрирован в Реестре государственной регистрации нормативных правовых актов за № 16601), документ, подтверждающий финансовые возможности), необходимыми для безопасной утилизации (переработки) отходов.".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Мангистауского районного маслихата" (руководитель аппарата Калиев Е.)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Т.Далжанов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А.Сарбалаев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"Мангистауский районный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жилищно-коммунального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хозяйства, пассажирского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транспорта и автомобильных дорог"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Калиев Адайбек Утемисович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"24"05 2018 год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