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0ba3" w14:textId="af10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Мангистауского районного маслихата от 28 апреля 2016 года №2/13 "Об установлении единых ставок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15 мая 2018 года № 16/178. Зарегистрировано Департаментом юстиции Мангистауской области 30 мая 2018 года № 3617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Мангистауского районного маслихата от 28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2/13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за № 3052, опубликовано от 9 июня 2016 года в информационно-правовой системе "Әділет").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Е.Калиев)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республиканского 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учреждения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государственных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  по Мангистаускому району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Мангистауской области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 доходов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Еркінов Айбек Еркінұлы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05 2018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Имашев Досмырза Клышович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"15" 05 2018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