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d6e7" w14:textId="0e8d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Мангистауского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Мангистауского района Мангистауской области от 27 марта 2018 года № 15/165. Зарегистрировано Департаментом юстиции Мангистауской области 9 апреля 2018 года № 3559.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№16299),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Мангистауского районного маслихата".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Мангистауского районного маслихата от 9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№7/90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Мангистауского районного маслихата" (зарегистрировано в Реестре государственной регистрации нормативных правовых актов за №3320, опубликовано в Эталонном контрольном банке нормативных правовых актов Республики Казахстан от 7 апреля 2017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Мангистауского районного маслихата (Е.Калиев)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Мангистауского районного маслихата (Е.Калиев).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А.Жұмалиев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Утверждена решением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Мангистауского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маслихата от 27 марта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2018 года №15/165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Методика оценки деятельности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 Мангистауского районного маслихата Мангистауской области от 17.10.2025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22/173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государственного учреждения "Аппарат Мангистауского районного маслихата" (далее – Методика) разработана в соответствии с пунктом 5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 государственного учреждения "Аппарат Мангистауского районного маслихата" (далее - аппарат маслихата).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первым руководителем Мангистауского районного маслихата на основе Методики с учетом специфики деятельности аппарата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аппарата маслихата - административный государственный служащий корпуса "Б" категории Е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аппарата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аппарата маслихата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административного государственного служащего корпуса "Б" руководителя аппарата Е-2 осуществляется непосредственным руководителем по форме, согласно приложению 1 к настоящей Mетодике.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аппарата маслихата по форме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аппарат маслихата проводят калибровочные сессии в порядке, предусмотренном в пункте 11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Методике оценки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* 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Результат оценки:__________________________________________________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Дата________________________________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Приложение 2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Методике оценки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административных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     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* оценка 0 баллов выставляется в случае полного неисполнения служащим параметра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Результат оценки_________________________________________________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