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e14f0" w14:textId="74e14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Каракиянского районного маслихата от 11 июля 2013 года № 11/120 "Об утверждении Правил определения размера и порядка оказания жилищной помощи малообеспеченным семьям (гражданам) в Каракиянском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29 мая 2018 года № 17/197. Зарегистрировано Департаментом юстиции Мангистауской области 8 июня 2018 года № 3629. Утратило силу решением Каракиянского районного маслихата Мангистауской области от 28 марта 2024 года № 13/105.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Каракиянского районного маслихата Мангистауской области от 28.03.2024 </w:t>
      </w:r>
      <w:r>
        <w:rPr>
          <w:rFonts w:ascii="Times New Roman"/>
          <w:b w:val="false"/>
          <w:i w:val="false"/>
          <w:color w:val="ff0000"/>
          <w:sz w:val="28"/>
        </w:rPr>
        <w:t>№ 13/105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Законом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 и на основании Представления Департамента юстиции Мангистауской области от 2 мая 2018 года № 10-15-1497 Каракиянский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11 июля 2013 года </w:t>
      </w:r>
      <w:r>
        <w:rPr>
          <w:rFonts w:ascii="Times New Roman"/>
          <w:b w:val="false"/>
          <w:i w:val="false"/>
          <w:color w:val="000000"/>
          <w:sz w:val="28"/>
        </w:rPr>
        <w:t>№ 11/120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определения размера и порядка оказания жилищной помощи малообеспеченным семьям (гражданам) в Каракиянском районе" (зарегистрировано в Реестре государственной регистрации нормативных правовых актов за № 2286, опубликовано в газете "Каракия" от 15 августа 2013 года № 33 (544)) следующее изменение: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и порядка оказания жилищной помощи малообеспеченным семьям (гражданам) в Каракиянском районе, утвержденным указанным решением: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новой редакции: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определения размер и порядок оказания жилищной помощи малообеспеченным семьям (гражданам) (далее -Правила) разработаны в соответствии с Законом Республики Казахстан от 16 апреля 1997 года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Постановлениями Правительства Республики Казахстан от 14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 и от 30 декабря 2009 года </w:t>
      </w:r>
      <w:r>
        <w:rPr>
          <w:rFonts w:ascii="Times New Roman"/>
          <w:b w:val="false"/>
          <w:i w:val="false"/>
          <w:color w:val="000000"/>
          <w:sz w:val="28"/>
        </w:rPr>
        <w:t>№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и Приказом Председателя Агентства Республики Казахстан по делам строительства и жилищно-коммунального хозяйства от 5 декабря 2011 года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(зарегистрировано в Реестре государственной регистрации нормативных правовых актов за № 7412)".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Каракиянского районного маслихата законности, полномочия депутатов и по социальным вопросам (председатель комиссии Д.Сабытова).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Д.Сабытова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учреждения"Каракиянский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районныйотдел занятости,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социальных программ и регистрации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граждаского состояния"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Сарсенгали Маркс Тайырович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29 май 2018 год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