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d3ee" w14:textId="062d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Каракиянскому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 февраля 2018 года № 15/178. Зарегистрировано Департаментом юстиции Мангистауской области 22 февраля 2018 года № 3531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управлению пастбищами и их использованию по Каракиянскому району на 2018-2019 годы.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Е.Есенқосов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Шынбергенов Ахмет Тургалиевич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февраля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Каракиянского районного маслихата от 1 февраля 2018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15/178 </w:t>
            </w:r>
          </w:p>
        </w:tc>
      </w:tr>
    </w:tbl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 Каракиянскому району на 2018-2019 годы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по Каракиянскому району на 2018-2019 годы (далее –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 и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приемлемые схемы пастбищеоборотов, согласно приложению 2 к настоящему Плану;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приложению 6 к настоящему Плану;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 и сведений о сервитутах для прогона скота.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административно-территориальному делению в Каракиянском районе имеются 6 аула (Курык, Жетыбай, Мунайшы, Сенек, Бостан, Куланды) и 1 сельский округ (Болашак).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территории Каракиянского района - 6 429 700 га, из них пастбищные земли - 5 027 305,7 га.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категориям земли: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земли сельскохозяйственного назначения - 2 954 529, 84 га;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земли населенных пунктов - 327 332,10 га;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- 64 582,22 га;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земли особо охраняемых природных территорий, земли оздоровительного, рекреационного и историко-культурного назначения – 3 086 551,6 га;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земли лесного фонда – 0 га;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земли водного фонда – 116 711,0 га;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земли запаса - 1 230 290,0 га.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Каракиянский район расположен на южной части Мангистауской области. Рельеф земли района в основном плоский, северо-восточная часть распространяется на территории Устюрт. Здесь расположены все углубления Казахстана находящиеся ниже уровня моря. Зона землепользования расположена в сухой зоне. На большей части территории растут такие растения как полынь, верблюжья колючка, болотная трава и другие виды растений. Площадь естественной растительности для скота распространяется по всему району.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Климат Каракиянского района континентальный. Каспийское море влияет только на климат прибрежного района. Средняя температура района в зимние месяца –5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-10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 , а в летние месяца +25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-35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С. Зимой снег длится недолго. Средний размер осадков составляет – 10-12 мм, а годовой – 100-150 мм. В течение года наблюдается ветреная погода.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Поверхностные воды состоят из восточного склона Каспийского моря и летом отделенных из солончаковых водных рек (река Ашыагар в впадине Каракия) и соленного озера Карашек. Водоснабжение для сельского хозяйства в районе используется из подземных вод. 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Основной отраслью сельского хозяйства в районе является животноводство, растениеводство, выращивание бахчевых культур. На производственно-экономическое развитие района влияет его близкое расположение к городу.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настоящее время в районе верблюдов 9 706 голов, 1 710 голов крупного рогатого скота, 53 892 голов мелкого рогатого скота, 9 453 голов лошади, птицы 3 218 голов. 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Данные о численности поголовья сельскохозяйственных животных по Каракиянскому району: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166"/>
        <w:gridCol w:w="1993"/>
        <w:gridCol w:w="1993"/>
        <w:gridCol w:w="1994"/>
        <w:gridCol w:w="2410"/>
        <w:gridCol w:w="1995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сел, сельских округов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(овца, коза)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Жетибай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</w:tbl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районе действует 1 скотомогильник и 7 ветеринарных пунктов. 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3280"/>
        <w:gridCol w:w="2108"/>
        <w:gridCol w:w="2695"/>
        <w:gridCol w:w="2109"/>
      </w:tblGrid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сел, сельских округов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Жетибай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Мунайшы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определения продуктивности пастбищ использовались данные геоботанических исследований. Средняя урожайность пастбищ на сухую массу составляет 1,5 - 2,0 центнер/гектар. Вспомогательные запасы травы и запасы кошения используются в зимний период.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Определение пастбищного потенциала, было основано на данных о его производительности в период пастбищ. Приблизительно были получены следующие нормы кормов для скота (в среднем для одного скота): крупно рогатый скот - 4 кг, мелко рогатый скот -2 кг, лошадь и верблюд – 6 кг. Продолжительность пастбищного периода составляет 180-200 дней. Таким образом, можно определить вместительность пастбища, зная пастбищный продукт, необходимость на один день корма для животных, продолжительность пастбищного периода.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Особенностей выпаса сельскохозяйственных животных на культурных и аридных пастбищах: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календарный график о выпасе сельскохозяйственных животных и перегона сезонных маршрутов устанавливающий использование пастбищ, также продолжительность пастбищеоборота;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почва зависит от климатического региона, видов сельскохозяйственных животных, а также от пастбищеоборота;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степной -160-180 дней,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пустынной – 160-180 дней.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Выпас крупного рогатого скота молочной породы минимальная, а крупного рогатого скота мясной породы, овец, лошадей, верблюдов максимальная и зависит от глубины и плотности снежного покрова и других факторов.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Сведений о сервитутах для прогона скота.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Скотопрогонная трасса по Каракиянскому району занимает 130 км.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февраля 2018 года № 15/178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3376"/>
        <w:gridCol w:w="3377"/>
        <w:gridCol w:w="3377"/>
      </w:tblGrid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на отдаленных пастбищ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возврата с отдаленных пастбищ 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Мунайшы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февраля 2018 года № 15/178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с указанием их владельцев-пастбищ пользователей, физических и (или)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59"/>
        <w:gridCol w:w="1478"/>
        <w:gridCol w:w="2378"/>
        <w:gridCol w:w="1703"/>
        <w:gridCol w:w="2379"/>
      </w:tblGrid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крестьянских хозяйств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 рогатый скот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Темиров Нурлыбай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"Темир"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 Койшыбай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"Нысан"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Сагидолла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"Сак"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Багдабаев Мангыстау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"Мангыстау"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Майланов Акжол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"Медет"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Онберген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"Караш"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Мырзатаев Беккали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"Бирлик"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Отенов Есен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"Улбопе"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Бекибаев 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"Жанак"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 Берик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"Медет"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 Жаксыбай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"Тараж"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Сейитбаев Аскар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"Кошан"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Жубаткан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"Кулагер"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Камбар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"Онайбай"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Калаканов Райыс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"Рай"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Жетимеков 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"Таскоз ата"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Бериков Хамидолла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"Берик-Тур"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Алтынсары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"Досановтар"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Алдашев Бердибек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"Үмит"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Борибаева Канторе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"Борибай"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Кубаш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Жангелди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"Талапбек"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Жарылгасов 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"Бактыбай"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Сабыргали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"Мурат"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Арыстан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"Тасым"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Науқыбаев Изтурган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"Адилет"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Каргабаева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"Каргабай"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Молдакадыров Б.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Кункошекова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"Досай"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Мырзақулов Жеткизген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"Боржакты"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Мырзақулы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"Мирас"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Куралов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"Береке"      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Самат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"Алишер"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Туркменбаев Конакбай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"Карабаракты"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Жорасов Бердекеш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"Мирас"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"Шотан"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Сармысов Кыпшак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"Найман"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Нурыллаева Жанылсын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"Жарас"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Идиркенов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"Мерей"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Байчуакова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"Байчуакова"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Кадиев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"Жаз"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"Оразалиева"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"Акмырза"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Отепбергенов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"Тулпар"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Утешев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"Екибай"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Бижанова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"Коктем"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Ерзахов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"Бекзат"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"Жомарт"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Акниязов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"Тайбагар"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"Гайса"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Сельбаева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"Нурлан"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"Даулет"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Саргулов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"Алдамжар"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"Жасулан"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Даурбаева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"Бибигул"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"Оразов"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Туменбаев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"А-Асар"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"Кузембаева"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Мамаев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"Мамаев"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Айбергенов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"Саян"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Айбергенов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"Айдос"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"Алишер"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Аспанбетов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"Аспанбетов"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Аспанбетов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"Жаннат"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"Абат"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Байгабылова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"Мирас"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Баткамбаев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"Сүйиндик-Кыдыр"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Бегжанов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"Акжол"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Бейлашев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"Берик"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Бекджанов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"Нур-Бек"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Бекенбаев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"Толеке"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Бисебаев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"Жалын"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Гопаев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"Шогы"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Давлетов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"Саламат"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Дауленбаев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"Абзал"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Джанабаев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"Ақсу"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Джанов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"Даулет"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"Карлен"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Елешова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"Куаныш"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Есениязов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"Ботагоз"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Есболаева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"Сырым"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Салихов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"Бастау"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"Сарсенбаев"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Союнов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"Уалихан"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Табылдиев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"Кожа-Бекзат"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Тадженова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"Талгат-Токтамыс"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"Тасболатов"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Тегисбаев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"Сатжол"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"Жанарыс"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Тугелбаев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"Даурен"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Туникбаев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"Гулден"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Койчибаева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"Койчибаева"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Коптлеуов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"Туркменбай"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Коптлеуова 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"Коптлеуова"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Көшерұлы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"Асылбек"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"Жылкышы"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Наврузов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"Косай-Канат"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"Сахи"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Нурбергенов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"Улыбау"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"Нугманов А"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"Акбота"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"Улжан"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Сагиндиков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"Сагиндиков Ж"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"Самат"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"Куланды сүт фермасы"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"Ботакоз"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Жаугаштиев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"Акниет"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Жунибекова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"Ербол"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Избасов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"Избасов"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"Шапалак-2"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Исебаев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"Хамит"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"Абиш"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"Канагат"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Кармысов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"Кармыс"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Киялбаев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"Сайгулик"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"Талапкер"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Мырзакулов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"Мирас"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Бериков 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"Бериктур"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"Тасым"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Борибаева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"Борибай"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"Шотан"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Наукыбаева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"Адилет"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"Нуржанов"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Таужанова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"Бокен-Шоңай"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"Асар"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Калаканов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"Темирбек"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Канкошеков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"Досай"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"Кожа"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Екибаев 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"Али-Нур"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"Жубанов"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"Усенов"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Темиралиев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"Каусар"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"Жанай"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Кошанов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"Дидар"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Мангытаев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"Нурбек"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Нисанов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"Нысан"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"Онайбай"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Сагиндиков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"Сагындык"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Коразова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"Сайлау"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Бесимбаев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"Нургелди"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Орынбасаров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"Дастан"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Бимаганбетов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"Ержан"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"Отеш"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"Аккенже"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"Дармен"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Иманмадиева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"Коскора"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Калжанов 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"Суңкар"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Калмаганбетова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"Кожантай"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Косжанов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"Акан-Сери"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"Муса-Есен"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Нуров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"Ондаган"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Озганбаев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"Нурқожа"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"Бирлик-2"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Сактаганов 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"Жанболат"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Сугиров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"Ескелди-Сүгир"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Султанбаев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"Султанбай"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Турсуналиев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"Матай"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"Берди-Нурлан"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Джантлеуов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"Аккора"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Мамаев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"Динасыл"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Сарыев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"Сарыев"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Джайлганов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"Канат"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"Дулат"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Нургараев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"Ляззат"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"Нурым"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Худайбергенов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"Аулет"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Абдигулов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"Еркыран"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Болатбаев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"Шодан"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Табылды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"Жомарт"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Алкуатұлы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"Ата-касиби"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Есов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"Улыкпан"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Бегенишев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"Оразбек"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"Казбек"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Матиков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"Сары"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Турсуналиева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"Бейбарыс"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Аманханов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"Несибе"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Боршеев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"Рахымгали"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Базылбекова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"Ас-Али-Жан"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"Несип"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Шүйшбеков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"Есей"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Кордабаева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"Бирлик-2"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Мысаева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"Туыстар"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"Бек-Сикона"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"Акжол"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Наурызмаган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"Бак-Нур-Мырза"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Салыков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"Береке"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"Танбаев"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Тогызбаев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"Дауит"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Тулесинов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"Аккудык"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Туменбаевы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"Нурбол"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Туребеков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"Манас"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"Нурым"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"Сенек"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февраля 2018 года № 15/178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видом и по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2142"/>
        <w:gridCol w:w="1628"/>
        <w:gridCol w:w="1759"/>
        <w:gridCol w:w="2137"/>
        <w:gridCol w:w="2137"/>
        <w:gridCol w:w="1121"/>
      </w:tblGrid>
      <w:tr>
        <w:trPr>
          <w:trHeight w:val="30" w:hRule="atLeast"/>
        </w:trPr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стадо, отаров,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(табун)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рогатого скота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(гурт)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(отар)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Мунайшы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февраля 2018 года № 15/178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формирование отдаленных пастбищах для выпаса поголовья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472"/>
        <w:gridCol w:w="1398"/>
        <w:gridCol w:w="557"/>
        <w:gridCol w:w="1428"/>
        <w:gridCol w:w="556"/>
        <w:gridCol w:w="1145"/>
        <w:gridCol w:w="528"/>
        <w:gridCol w:w="304"/>
        <w:gridCol w:w="135"/>
        <w:gridCol w:w="1567"/>
        <w:gridCol w:w="247"/>
        <w:gridCol w:w="1259"/>
        <w:gridCol w:w="556"/>
        <w:gridCol w:w="979"/>
        <w:gridCol w:w="248"/>
      </w:tblGrid>
      <w:tr>
        <w:trPr/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нужд населения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поголовье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пастбиш на один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пастбиш на один голов по 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дополни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пастбище (га)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177343,65</w:t>
            </w:r>
          </w:p>
        </w:tc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- 264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55223</w:t>
            </w:r>
          </w:p>
        </w:tc>
        <w:tc>
          <w:tcPr>
            <w:tcW w:w="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 - 6383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- 564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- 678</w:t>
            </w:r>
          </w:p>
        </w:tc>
      </w:tr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40037,80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- 202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 - 5335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- 1268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- 915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Мунайшы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45425,70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- 70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 - 2364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60196,50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-616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189910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 - 21819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- 2466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- 2229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13918,30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- 368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114240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 - 11225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- 2567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- 2160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Куланды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20916,20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- 190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 - 6766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- 2214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- 3065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15011,96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аббревиатуры::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га – гектар.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