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a89b90" w14:textId="2a89b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Бейнеускому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Бейнеуского районного маслихата Мангистауской области от 2 мая 2018 года № 22/191. Зарегистрировано Департаментом юстиции Мангистауской области 21 мая 2018 года № 3609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Бейнеуский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Бейнеускому району на 2018-2019 годы.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аппарата Бейнеуского районного маслихата (Ж.Оспанов)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Р.Тайшыбаев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А.Улукбанов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"Бейнеуский районный отдел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земельных отношений, архитектуры и</w:t>
      </w:r>
    </w:p>
    <w:bookmarkEnd w:id="6"/>
    <w:bookmarkStart w:name="z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градостроительства"</w:t>
      </w:r>
    </w:p>
    <w:bookmarkEnd w:id="7"/>
    <w:bookmarkStart w:name="z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Ж.Темиров</w:t>
      </w:r>
    </w:p>
    <w:bookmarkEnd w:id="8"/>
    <w:bookmarkStart w:name="z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"2" мая 2018 год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"Бейнеуский районный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сельского хозяйства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ветерианарии"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С.Кабиев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"2" мая 2018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 решением Бейнеуского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2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22/191</w:t>
            </w:r>
            <w:r>
              <w:br/>
            </w:r>
          </w:p>
        </w:tc>
      </w:tr>
    </w:tbl>
    <w:bookmarkStart w:name="z4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Бейнеускому району на 2018-2019 годы</w:t>
      </w:r>
    </w:p>
    <w:bookmarkEnd w:id="10"/>
    <w:bookmarkStart w:name="z1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Бейнеускому району на 2018-2019 годы (далее –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15090).</w:t>
      </w:r>
    </w:p>
    <w:bookmarkEnd w:id="11"/>
    <w:bookmarkStart w:name="z1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2"/>
    <w:bookmarkStart w:name="z1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13"/>
    <w:bookmarkStart w:name="z1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1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1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1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1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1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0"/>
    <w:bookmarkStart w:name="z2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 - 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21"/>
    <w:bookmarkStart w:name="z2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Бейнеуском районе имеются 9 аула (Бейнеу, Сарга, Боранкул, Акжигит, Турыш, Есет, Толеп, Тажен, Сынгырлау) и 1 сельский округ (Сам).</w:t>
      </w:r>
    </w:p>
    <w:bookmarkEnd w:id="22"/>
    <w:bookmarkStart w:name="z2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Бейнеуского района – 4 051 933 га, из них пастбищные земли – 2 917 192,7 га.</w:t>
      </w:r>
    </w:p>
    <w:bookmarkEnd w:id="23"/>
    <w:bookmarkStart w:name="z2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68"/>
        <w:gridCol w:w="2929"/>
        <w:gridCol w:w="2922"/>
        <w:gridCol w:w="2923"/>
        <w:gridCol w:w="2458"/>
      </w:tblGrid>
      <w:tr>
        <w:trPr>
          <w:trHeight w:val="30" w:hRule="atLeast"/>
        </w:trPr>
        <w:tc>
          <w:tcPr>
            <w:tcW w:w="10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29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тысячи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тысячи гектаров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орошаемые тысячи гектаров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386,7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358,9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358,9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313,1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275,0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214,9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другие несельскохозяйственные земли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охраняемые природные территориальные земли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225,0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81,8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3092,4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2189,9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573,8</w:t>
            </w:r>
          </w:p>
        </w:tc>
      </w:tr>
      <w:tr>
        <w:trPr>
          <w:trHeight w:val="30" w:hRule="atLeast"/>
        </w:trPr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4051,9</w:t>
            </w:r>
          </w:p>
        </w:tc>
        <w:tc>
          <w:tcPr>
            <w:tcW w:w="2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2917,2</w:t>
            </w:r>
          </w:p>
        </w:tc>
        <w:tc>
          <w:tcPr>
            <w:tcW w:w="2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573,8</w:t>
            </w:r>
          </w:p>
        </w:tc>
      </w:tr>
    </w:tbl>
    <w:bookmarkStart w:name="z2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Бейнеуский район расположен на на северо - восточной части Мангистауской области. Площадь района относится к зонам пустыни - полупустыни. Почва соленая, маловлажная, земля солончаковая. В основном произрастают полынь, серая полынь, травы семейства полынных, в соленой почве произрастают рогач, солончаковый ежовник, гармала, в песчаной почве острец, ковыль, перистый ковыль и другие травы. В отдельные годы, когда весна теплая и влажная, с середины апреля начинают расти эфемерные травы (мортык, конырбас, синбирик, мысык куйрык). Эти травы начинают усыхать через месяц, полтора. Эффективное использование пастбищ, предотвращение его износа связано с размещением каждого скота в зависимости от его хорошо потребляемой травы.</w:t>
      </w:r>
    </w:p>
    <w:bookmarkEnd w:id="25"/>
    <w:bookmarkStart w:name="z2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Средняя температура района в зимние месяца –100 - 150 С, а в летние месяца +250 +350 С. Средний размер осадков составляет – 10-12 мм, а годовой – 100-150 мм. В течение года наблюдается ветреная погода.</w:t>
      </w:r>
    </w:p>
    <w:bookmarkEnd w:id="26"/>
    <w:bookmarkStart w:name="z2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Водоснабжение для сельского хозяйства в районе используется из подземных вод.</w:t>
      </w:r>
    </w:p>
    <w:bookmarkEnd w:id="27"/>
    <w:bookmarkStart w:name="z2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животноводство.</w:t>
      </w:r>
    </w:p>
    <w:bookmarkEnd w:id="28"/>
    <w:bookmarkStart w:name="z2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настоящее время в районе верблюдов 16 357 голов, 4 283 голов крупного рогатого скота, 101 410 голов мелкого рогатого скота, 8 930 голов лошади.</w:t>
      </w:r>
    </w:p>
    <w:bookmarkEnd w:id="29"/>
    <w:bookmarkStart w:name="z2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Данные о численности поголовья сельскохозяйственных животных по Бейнеускому району: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34"/>
        <w:gridCol w:w="1219"/>
        <w:gridCol w:w="2085"/>
        <w:gridCol w:w="2954"/>
        <w:gridCol w:w="2085"/>
        <w:gridCol w:w="2523"/>
      </w:tblGrid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 (овца, коза)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22375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4418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18314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3657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10205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9567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4616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4725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</w:tr>
      <w:tr>
        <w:trPr>
          <w:trHeight w:val="30" w:hRule="atLeast"/>
        </w:trPr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101410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8930</w:t>
            </w:r>
          </w:p>
        </w:tc>
        <w:tc>
          <w:tcPr>
            <w:tcW w:w="2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16357</w:t>
            </w:r>
          </w:p>
        </w:tc>
      </w:tr>
    </w:tbl>
    <w:bookmarkStart w:name="z3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районе действует 1 скотомогильник и 6 ветеринарных пунктов.</w:t>
      </w:r>
    </w:p>
    <w:bookmarkEnd w:id="31"/>
    <w:bookmarkStart w:name="z3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71"/>
        <w:gridCol w:w="1534"/>
        <w:gridCol w:w="1534"/>
        <w:gridCol w:w="1924"/>
        <w:gridCol w:w="1925"/>
        <w:gridCol w:w="1406"/>
        <w:gridCol w:w="1406"/>
      </w:tblGrid>
      <w:tr>
        <w:trPr>
          <w:trHeight w:val="30" w:hRule="atLeast"/>
        </w:trPr>
        <w:tc>
          <w:tcPr>
            <w:tcW w:w="25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Населен-ные пункты</w:t>
            </w:r>
          </w:p>
        </w:tc>
        <w:tc>
          <w:tcPr>
            <w:tcW w:w="15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9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купа-ния скота</w:t>
            </w:r>
          </w:p>
        </w:tc>
        <w:tc>
          <w:tcPr>
            <w:tcW w:w="19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искуствен-ного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Построен-ные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33"/>
    <w:bookmarkStart w:name="z3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Определение пастбищного потенциала, было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4"/>
    <w:bookmarkStart w:name="z3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Особенностей выпаса сельскохозяйственных животных на культурных и аридных пастбищах:</w:t>
      </w:r>
    </w:p>
    <w:bookmarkEnd w:id="35"/>
    <w:bookmarkStart w:name="z3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пастбищеоборота;</w:t>
      </w:r>
    </w:p>
    <w:bookmarkEnd w:id="36"/>
    <w:bookmarkStart w:name="z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7"/>
    <w:bookmarkStart w:name="z3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-160 - 180 дней,</w:t>
      </w:r>
    </w:p>
    <w:bookmarkEnd w:id="38"/>
    <w:bookmarkStart w:name="z3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дней.</w:t>
      </w:r>
    </w:p>
    <w:bookmarkEnd w:id="39"/>
    <w:bookmarkStart w:name="z3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40"/>
    <w:bookmarkStart w:name="z4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Сведений о сервитутах для прогона скота.</w:t>
      </w:r>
    </w:p>
    <w:bookmarkEnd w:id="41"/>
    <w:bookmarkStart w:name="z4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Бейнеускому району занимает 150 км.</w:t>
      </w:r>
    </w:p>
    <w:bookmarkEnd w:id="42"/>
    <w:bookmarkStart w:name="z4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3"/>
    <w:bookmarkStart w:name="z4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4"/>
    <w:bookmarkStart w:name="z4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5"/>
    <w:bookmarkStart w:name="z4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6"/>
    <w:bookmarkStart w:name="z4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7"/>
    <w:bookmarkStart w:name="z4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пастбище-оборотов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 пользователей к водоисточникам (озерам, рекам, прудам, копаням, оросительным или обводнительным каналам, трубчатым или шахтовым колодцам),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Бейнеускому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3"/>
        <w:gridCol w:w="2945"/>
        <w:gridCol w:w="2946"/>
        <w:gridCol w:w="2946"/>
      </w:tblGrid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3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2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владельцев-пастбищ пользователей, физических и (или) юридических лиц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57"/>
        <w:gridCol w:w="3449"/>
        <w:gridCol w:w="1641"/>
        <w:gridCol w:w="2070"/>
        <w:gridCol w:w="1641"/>
        <w:gridCol w:w="1642"/>
      </w:tblGrid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крестьянских хозяйств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"Жарылгас" Садигулов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Кармысов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"Шынгыс" Акмырзаев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"Кайрат" Толеев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"Жаналы" Дилманов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"Бейбит" Мынжанов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"Умбеткали" Беккалиев И.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"Токжан" Караев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"Нурымбет" Отеулиев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"Самгат" Оразаев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"Мете" Кылышаев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"Назар" Табылдиев Ш.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"Кыдырбай" Ауесханов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"Расул" Караев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"Жандос" Самандиров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"Тобыш" Тажигулов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"Нурдаулет" Жаймурза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"Игилик" Кулгелдиева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"Кенес" Койлыбай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"Еркин" Багдашов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"Сакен" Жалгасбаев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"Кесикбай" Кесикбаев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"Исатай" Багдашов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"Колканат" Шотбасова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"Кайсар" Шотбасова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"Кошербай" Оспанов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"Жанкара" Киянов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"Коктобе" Кырымкулов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"Шолпан" Разбаева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"Жезди" Сембигалиев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"Диас" Демегенов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"Акмармар" Жанбыров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"Манет" Каналиев Ш.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"Асылжан" Махамбетулы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"Аманат" Сарбасов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"Жаркум" Максымбаев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"Беркин" Таушанов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"Ата" Суйинов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"Казбек" Аккозова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"Шоларан" Муханбетов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"Кусшы" Турманбетов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"Отелген" Кайранов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"Наурыз" Кылишаев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"Биржан" Кобегенов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"Ерсултан" Избасаров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"Сырык" Узакбаев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"Кызыл ту" Байбосынов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"Бирлик" Беккалиев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"Аккудык" Екибаев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"Аяпберген" Камысбаева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"Бекболат" Шодыров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"Бали" Касмаганбетов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"Серик" Каниев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"Жолдаскали" Акоразов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"Досан" Багитова З.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"Агатай" Мурзабаев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"Султан" Кобегенов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"Максат" Акоразов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"Акниет XXI" Танатар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"Реш" Набиев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"Кумисбай" Карабалин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"Жибек-жолы" Екибаев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"Досай" Куракбаев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"Караша" Жарбосынов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"Таз" Ботагарин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"Аманжол" Жарыкбасов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"Кабыл" Ибраев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"Улан" Торегожиев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"Кенесары" Жиембетов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"Буркит" Буркитов И.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"Мерей" Мереев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"Женисбек" Бисенбиев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"Олжабай" Акмырза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"Жаныс" Мусиев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"Нурабыл" Койшыбаева Л.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"Байбакты" Орынгалиев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"Баубек" Дюсупов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"Алшинбек" Мусиев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"Бабай" Бертилеуов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"Абылай" Канашаева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"Есенбет" Байсариев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"Тенел ата" Тенелов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"Косым" Екибаева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"Жайык" Жардемов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"Жума" Кайнарбаев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"Елнур" Жумагазиев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"Руслан БТ" Танатаров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"Жары" Аюпов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"Бекзат-отеген" Шулеев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"Таскынбай" Мусиев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"Нур-Адил" Жолмуханов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"Акжол-1" Токташов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"Нурлан" Ауданбаев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"Иса" Сериков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"Избасар" Избасаров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"Бекболат" Есбосынов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"Сейтимбет" Жетписов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"Ансаган" Байганаев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"Кызык" Бекмурзаев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"Актан" Сембигалиев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"Нурдаулет" Бекмурзаева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"Дала" Кожанов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"Жомарт" Оксикбаев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"Нар" Шамшадинов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"Реш-1" Набиев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"Шалсай" Онайбаев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"Тайбурыл" Абилмажанов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"Куан" Аязбаев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"Багдат" Избасаров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"Айткул" Узакбаев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"Акбаян" Дуйсенов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"Ырза" Жапарова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"Койсары" Килибаев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"Айбек" Жексенгалиев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"Масхут" Тасбулатов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"Еламан" Абдигулов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"Кайнар" Амалбай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"Кенже" Нысанбаев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"Усен" Мергенов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"Танке" Макыбаев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"Бейис" Оленов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"Кожаназар" Наурызова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"Кузембай" Жылкыбаева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"Аруана" Килыбаев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"Сабыр" Атитанов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"Мадина" Усен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"Азат-Нур" Козбагарова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"Абен" Абдуллаева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"Жаналы-2" Ташев И.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"Руслан" Улыкбанов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"Суйген" Есмаганбетов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"Улпан" Майлан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"Бейнеу-Султан" Акшабаев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"Акбота" Шунгилова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"Болат" Дощиева З.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"Ержан" Досщиева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"Азамат" Ермеков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"Раушан" Актореева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"Шарапат" Абаева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"Аиби" Нуржанов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"Макан" Егизбаев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"Калматай" Конбай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"Атабек" Айтмуханова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"Нур" Карабатырова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"Гиззат" Жалгасова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"Косдаулет" Турманов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"Женис" Медиев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"Мерей-К" Кыстаубаев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"Туйте" Еламанов Ш.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"Олжабай-2" Бокаев Ы.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"Нурлыбек" Хибасова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"Галымжан-Орезек" Хибасов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"Майлан" Отеуов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"Керемет" Бурашов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"Назар" Танатарова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"Жадыра" Сисенгалиев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"Отепберген" Есенгалиева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"Амандык" Аюпов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"Даулеткерей" Есбергенова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"Танбай" Мырзабекова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"Какпакты" Абыков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"Караш" Базарбаев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"Ерлеш" Ибраева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"Косшыбек" Косшыбеков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"Акайдар" Караев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"Елеусин" Маткеримова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"Даулет" Сазанбаев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"Жандос" Жабасова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"Тущы Булак" Мендикулов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"Жидели" Косбармак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"Абидулла" Назарова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"Абзал" Муханов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"Салауат" Нурбаев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"Мурсатбай" Базаров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"Рза" Рзаев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"Атаконыс" Бекенова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"Кайдар" Сисенов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"Еркин" Толесинов Ж.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"Тилмес" Тауекелов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"Кайнар-1" Амалбаев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"Есен" Оксикбаев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"Серкебай" Маздимов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"Копа" Набиева Д.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"Токтамыс-Куатбай" Малбасаров И.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"Оркен" Оразбаев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"Кудайберген" Титирбаев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"Актай" Спанов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"Дархан" Наурызбаева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"Жаманкара" Жоламанов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"Бура" Шалабаева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"Куйкен" Абдижаппарова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"Желтау" Алимбаев Рзабек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"Кошимбет" Амандыков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"Нурдаулет" Асабаев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"Аташ" Аташов О.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"Темир" Себепбаев Е.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"Куанышбай" Кылышджанов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"Шырак" Акимбаева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"Есенкул" Алимбаев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"Бокен" Омирбаев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"Мамыр" Туйешиев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"Жанкожа" Жетписбаев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"Калиева" Калиева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"Бокен-Саламат" Омирбаев С.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"Нур-Агро" Мырзабек П.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"Жантай" Отегенова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"Каракойлы" Жиенкулов Р.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"Нурболат" Канжанов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"Торебай" Бисенов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"Омирбай" Ожираев Х.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Сатыбалдиев М.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"Нар-кыз" Кайыржанулы А.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"Камбар" Жексембай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"Жебе" Сынабаев Г.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"Толеп" Асанов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"Шогы" Абдуллаев К.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"Айыр инген" Шуакбаев Н.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"Косаркан" Жанбырбайулы Т.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"Маркалы" Сейдахметов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3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"Нурсаулет" Кылишаев Б.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видом и по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30"/>
        <w:gridCol w:w="1835"/>
        <w:gridCol w:w="1830"/>
        <w:gridCol w:w="1830"/>
        <w:gridCol w:w="2487"/>
        <w:gridCol w:w="2488"/>
      </w:tblGrid>
      <w:tr>
        <w:trPr>
          <w:trHeight w:val="30" w:hRule="atLeast"/>
        </w:trPr>
        <w:tc>
          <w:tcPr>
            <w:tcW w:w="18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 рогатый скот 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рогатый скот 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Бейнеу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Акжигит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Сынгырлау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 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Турыш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Итоги: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Бейнеускому району на 2018-2019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населенных пунктов Бейнеуского района.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2"/>
        <w:gridCol w:w="2506"/>
        <w:gridCol w:w="560"/>
        <w:gridCol w:w="1410"/>
        <w:gridCol w:w="1046"/>
        <w:gridCol w:w="2019"/>
        <w:gridCol w:w="2019"/>
        <w:gridCol w:w="1938"/>
      </w:tblGrid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населенных пунктов, земли населенных пунктов </w:t>
            </w:r>
          </w:p>
        </w:tc>
        <w:tc>
          <w:tcPr>
            <w:tcW w:w="5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Разновид-ность скота</w:t>
            </w:r>
          </w:p>
        </w:tc>
        <w:tc>
          <w:tcPr>
            <w:tcW w:w="14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Нормы пастбища, гектар</w:t>
            </w:r>
          </w:p>
        </w:tc>
        <w:tc>
          <w:tcPr>
            <w:tcW w:w="20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гектар</w:t>
            </w:r>
          </w:p>
        </w:tc>
        <w:tc>
          <w:tcPr>
            <w:tcW w:w="19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+, 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поголо-вье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Бейнеу 63 316,52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22653,4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58586,30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-16455,1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Боранкул 50053,10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13774,2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15261,4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33436,6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41276,10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7839,5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Акжигит 42461,10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6782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14920,4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37545,2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73342,6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36009,30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-37333,3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Сарга 26 734,97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15151,4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5497,8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26691,2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23710,57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-2980,63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Сынгырлау 40049,50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2219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4881,8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9178,4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15776,2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33527,90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17751,7</w:t>
            </w:r>
          </w:p>
        </w:tc>
      </w:tr>
      <w:tr>
        <w:trPr>
          <w:trHeight w:val="30" w:hRule="atLeast"/>
        </w:trPr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Толеп 12792,41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1339,8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13449,2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11097,41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-2351,79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Есет 22107,36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3199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7037,8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12976,2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18860,06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5883,86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Турыш 15222,00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9046,4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28997,6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14441,00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-14556,6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Самский сельский округ 27337,30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13178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10127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15908,2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41688,2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24895,40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-16792,8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Тажен 13000,00 гектар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козы,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12278,4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12618,00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339,6</w:t>
            </w:r>
          </w:p>
        </w:tc>
      </w:tr>
      <w:tr>
        <w:trPr>
          <w:trHeight w:val="30" w:hRule="atLeast"/>
        </w:trPr>
        <w:tc>
          <w:tcPr>
            <w:tcW w:w="8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крестьянским хозяйствам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овцы, козы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53036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116679,2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4031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7195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110803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304525,2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386755,0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82229,8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