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9b90" w14:textId="2a89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Бейнеускому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 мая 2018 года № 22/191. Зарегистрировано Департаментом юстиции Мангистауской области 21 мая 2018 года № 3609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Бейнеускому району на 2018-2019 годы.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Бейнеуского районного маслихата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отношений, архитектуры и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Ж.Темиров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ветерианарии"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22/191</w:t>
            </w:r>
            <w:r>
              <w:br/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Бейнеускому району на 2018-2019 годы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Бейнеускому району на 2018-2019 годы (далее –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 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 - санитарных объектах, данных о количестве гуртов, отар, табунов, сформированных по видам и половозрастным группам сельскохозяйственных животных, обеспеченность пастбищами скота жителей населенных пунктов,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 - территориальному делению в Бейнеуском районе имеются 9 аула (Бейнеу, Сарга, Боранкул, Акжигит, Турыш, Есет, Толеп, Тажен, Сынгырлау) и 1 сельский округ (Сам).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Бейнеуского района – 4 051 933 га, из них пастбищные земли – 2 917 192,7 га.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929"/>
        <w:gridCol w:w="2922"/>
        <w:gridCol w:w="2923"/>
        <w:gridCol w:w="2458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тысячи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тысячи гектаров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тысячи гектаров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358,9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другие несельскохозяйственные земли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территориальные земли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2189,9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573,8</w:t>
            </w:r>
          </w:p>
        </w:tc>
      </w:tr>
    </w:tbl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Бейнеуский район расположен на на северо - восточной части Мангистауской области. Площадь района относится к зонам пустыни - полупустыни. Почва соленая, маловлажная, земля солончаковая. В основном произрастают полынь, серая полынь, травы семейства полынных, в соленой почве произрастают рогач, солончаковый ежовник, гармала, в песчаной почве острец, ковыль, перистый ковыль и другие травы. В отдельные годы, когда весна теплая и влажная, с середины апреля начинают расти эфемерные травы (мортык, конырбас, синбирик, мысык куйрык). Эти травы начинают усыхать через месяц, полтора. Эффективное использование пастбищ, предотвращение его износа связано с размещением каждого скота в зависимости от его хорошо потребляемой травы.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Средняя температура района в зимние месяца –100 - 150 С, а в летние месяца +250 +350 С. Средний размер осадков составляет – 10-12 мм, а годовой – 100-150 мм. В течение года наблюдается ветреная погода.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Водоснабжение для сельского хозяйства в районе используется из подземных вод.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верблюдов 16 357 голов, 4 283 голов крупного рогатого скота, 101 410 голов мелкого рогатого скота, 8 930 голов лошади.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о численности поголовья сельскохозяйственных животных по Бейнеускому району: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219"/>
        <w:gridCol w:w="2085"/>
        <w:gridCol w:w="2954"/>
        <w:gridCol w:w="2085"/>
        <w:gridCol w:w="2523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(овца, коза)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Турыш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</w:tbl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районе действует 1 скотомогильник и 6 ветеринарных пунктов.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1534"/>
        <w:gridCol w:w="1534"/>
        <w:gridCol w:w="1924"/>
        <w:gridCol w:w="1925"/>
        <w:gridCol w:w="1406"/>
        <w:gridCol w:w="1406"/>
      </w:tblGrid>
      <w:tr>
        <w:trPr>
          <w:trHeight w:val="30" w:hRule="atLeast"/>
        </w:trPr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Населен-ные пункты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купа-ния скота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искуствен-ного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Построен-ные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Турыш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Определение пастбищного потенциала, было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Особенностей выпаса сельскохозяйственных животных на культурных и аридных пастбищах: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также продолжительность пастбищеоборота;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дней,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крупного рогатого скота молочной породы минимальная, а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Сведений о сервитутах для прогона скота.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Бейнеускому району занимает 150 км.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пастбище-оборотов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 пользователей к водоисточникам (озерам, рекам, прудам, копаням, оросительным или обводнительным каналам, трубчатым или шахтовым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Бейнеускому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3"/>
        <w:gridCol w:w="2945"/>
        <w:gridCol w:w="2946"/>
        <w:gridCol w:w="2946"/>
      </w:tblGrid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Турыш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владельцев-пастбищ пользователей, физических и (или)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449"/>
        <w:gridCol w:w="1641"/>
        <w:gridCol w:w="2070"/>
        <w:gridCol w:w="1641"/>
        <w:gridCol w:w="1642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крестьянских хозяйств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"Жарылгас" Садигулов О.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Кармысов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"Шынгыс" Акмырзаев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Толеев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"Жаналы" Дилманов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"Бейбит" Мынжанов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"Умбеткали" Беккалиев И.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"Токжан" Караев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"Нурымбет" Отеулиев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"Самгат" Оразаев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"Мете" Кылышаев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"Назар" Табылдиев Ш.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"Кыдырбай" Ауесханов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"Расул" Караев Е.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Самандиров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"Тобыш" Тажигулов Д.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Жаймурза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"Игилик" Кулгелдиева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"Кенес" Койлыбай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Багдашов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"Сакен" Жалгасбаев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"Кесикбай" Кесикбаев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"Исатай" Багдашов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"Колканат" Шотбасова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"Кайсар" Шотбасова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"Кошербай" Оспанов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"Жанкара" Киянов О.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"Коктобе" Кырымкулов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Разбаева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"Жезди" Сембигалиев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Демегенов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"Акмармар" Жанбыров Д.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"Манет" Каналиев Ш.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"Асылжан" Махамбетулы Д.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Сарбасов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"Жаркум" Максымбаев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"Беркин" Таушанов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"Ата" Суйинов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"Казбек" Аккозова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"Шоларан" Муханбетов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"Кусшы" Турманбетов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"Отелген" Кайранов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Кылишаев Е.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"Биржан" Кобегенов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"Ерсултан" Избасаров О.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"Сырык" Узакбаев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ту" Байбосынов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Беккалиев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"Аккудык" Екибаев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"Аяпберген" Камысбаева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Шодыров Д.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"Бали" Касмаганбетов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Каниев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"Жолдаскали" Акоразов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"Досан" Багитова З.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"Агатай" Мурзабаев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Кобегенов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Акоразов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"Акниет XXI" Танатар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"Реш" Набиев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"Кумисбай" Карабалин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"Жибек-жолы" Екибаев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"Досай" Куракбаев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"Караша" Жарбосынов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"Таз" Ботагарин Е.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Жарыкбасов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"Кабыл" Ибраев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"Улан" Торегожиев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"Кенесары" Жиембетов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"Буркит" Буркитов И.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Мереев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"Женисбек" Бисенбиев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"Олжабай" Акмырза Д.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"Жаныс" Мусиев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"Нурабыл" Койшыбаева Л.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"Байбакты" Орынгалиев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"Баубек" Дюсупов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"Алшинбек" Мусиев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"Бабай" Бертилеуов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Канашаева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"Есенбет" Байсариев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"Тенел ата" Тенелов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"Косым" Екибаева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"Жайык" Жардемов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"Жума" Кайнарбаев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"Елнур" Жумагазиев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 БТ" Танатаров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"Жары" Аюпов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"Бекзат-отеген" Шулеев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"Таскынбай" Мусиев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"Нур-Адил" Жолмуханов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"Акжол-1" Токташов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Ауданбаев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"Иса" Сериков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"Избасар" Избасаров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Есбосынов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"Сейтимбет" Жетписов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"Ансаган" Байганаев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"Кызык" Бекмурзаев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"Актан" Сембигалиев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Бекмурзаева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"Дала" Кожанов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Оксикбаев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"Нар" Шамшадинов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"Реш-1" Набиев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"Шалсай" Онайбаев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Абилмажанов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"Куан" Аязбаев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"Багдат" Избасаров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"Айткул" Узакбаев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"Акбаян" Дуйсенов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"Ырза" Жапарова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"Койсары" Килибаев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Жексенгалиев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"Масхут" Тасбулатов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Абдигулов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Амалбай О.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"Кенже" Нысанбаев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"Усен" Мергенов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"Танке" Макыбаев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"Бейис" Оленов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"Кожаназар" Наурызова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"Кузембай" Жылкыбаева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"Аруана" Килыбаев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"Сабыр" Атитанов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Усен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"Азат-Нур" Козбагарова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"Абен" Абдуллаева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"Жаналы-2" Ташев И.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Улыкбанов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"Суйген" Есмаганбетов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"Улпан" Майлан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"Бейнеу-Султан" Акшабаев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"Акбота" Шунгилова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"Болат" Дощиева З.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Досщиева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Ермеков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 Актореева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"Шарапат" Абаева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"Аиби" Нуржанов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"Макан" Егизбаев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"Калматай" Конбай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"Атабек" Айтмуханова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Карабатырова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"Гиззат" Жалгасова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"Косдаулет" Турманов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Медиев О.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"Мерей-К" Кыстаубаев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"Туйте" Еламанов Ш.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"Олжабай-2" Бокаев Ы.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"Нурлыбек" Хибасова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"Галымжан-Орезек" Хибасов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"Майлан" Отеуов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"Керемет" Бурашов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"Назар" Танатарова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"Жадыра" Сисенгалиев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"Отепберген" Есенгалиева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"Амандык" Аюпов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"Даулеткерей" Есбергенова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"Танбай" Мырзабекова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"Какпакты" Абыков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"Караш" Базарбаев Е.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"Ерлеш" Ибраева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"Косшыбек" Косшыбеков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"Акайдар" Караев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"Елеусин" Маткеримова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Сазанбаев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Жабасова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"Тущы Булак" Мендикулов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"Жидели" Косбармак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"Абидулла" Назарова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Муханов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"Салауат" Нурбаев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"Мурсатбай" Базаров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"Рза" Рзаев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"Атаконыс" Бекенова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"Кайдар" Сисенов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Толесинов Ж.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"Тилмес" Тауекелов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"Кайнар-1" Амалбаев Е.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"Есен" Оксикбаев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"Серкебай" Маздимов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"Копа" Набиева Д.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"Токтамыс-Куатбай" Малбасаров И.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 Оразбаев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"Кудайберген" Титирбаев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"Актай" Спанов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Наурызбаева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"Жаманкара" Жоламанов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"Бура" Шалабаева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"Куйкен" Абдижаппарова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"Желтау" Алимбаев Рзабек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"Кошимбет" Амандыков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Асабаев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"Аташ" Аташов О.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"Темир" Себепбаев Е.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"Куанышбай" Кылышджанов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"Шырак" Акимбаева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"Есенкул" Алимбаев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"Бокен" Омирбаев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Туйешиев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"Жанкожа" Жетписбаев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"Калиева" Калиева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"Бокен-Саламат" Омирбаев С.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"Нур-Агро" Мырзабек П.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"Жантай" Отегенова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"Каракойлы" Жиенкулов Р.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"Нурболат" Канжанов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"Торебай" Бисенов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"Омирбай" Ожираев Х.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Сатыбалдиев М.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"Нар-кыз" Кайыржанулы А.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"Камбар" Жексембай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"Жебе" Сынабаев Г.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"Толеп" Асанов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"Шогы" Абдуллаев К.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 инген" Шуакбаев Н.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"Косаркан" Жанбырбайулы Т.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"Маркалы" Сейдахметов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"Нурсаулет" Кылишаев Б.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видом и по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1835"/>
        <w:gridCol w:w="1830"/>
        <w:gridCol w:w="1830"/>
        <w:gridCol w:w="2487"/>
        <w:gridCol w:w="2488"/>
      </w:tblGrid>
      <w:tr>
        <w:trPr>
          <w:trHeight w:val="3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стадо,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 рогатый скот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рогатый скот 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Турыш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2018-2019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населенных пунктов Бейнеуского района.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2506"/>
        <w:gridCol w:w="560"/>
        <w:gridCol w:w="1410"/>
        <w:gridCol w:w="1046"/>
        <w:gridCol w:w="2019"/>
        <w:gridCol w:w="2019"/>
        <w:gridCol w:w="1938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населенных пунктов, земли населенных пунктов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Разновид-ность скота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пастбища, гектар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+,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поголо-вье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 63 316,52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58586,30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-16455,1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 50053,10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41276,10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7839,5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 42461,10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73342,6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36009,30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-37333,3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 26 734,97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5497,8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23710,57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-2980,63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 40049,50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33527,90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 12792,41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11097,41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-2351,79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22107,36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5883,86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 15222,00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28997,6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-14556,6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 27337,30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24895,40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-16792,8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 13000,00 гектар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116679,2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304525,2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386755,0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