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9eb7" w14:textId="1d99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27 декабря 2017 года № 18/207 "О бюджете села Кызылсай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декабря 2018 года № 25/319. Зарегистрировано Департаментом юстиции Мангистауской области 20 декабря 2017 года № 3742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2018 - 2020 годы" (зарегистрировано в Реестре государственной регистрации нормативных правовых актов за № 3512,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- 247 974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- 8 645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- 239 256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- 247 974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2018 год выделена субвенция в сумме 239 256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Б.Нурбосинов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25/319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