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fbbc" w14:textId="652f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 Тенге, Кызылсай, Рахат и Кендерли</w:t>
      </w:r>
    </w:p>
    <w:p>
      <w:pPr>
        <w:spacing w:after="0"/>
        <w:ind w:left="0"/>
        <w:jc w:val="both"/>
      </w:pPr>
      <w:r>
        <w:rPr>
          <w:rFonts w:ascii="Times New Roman"/>
          <w:b w:val="false"/>
          <w:i w:val="false"/>
          <w:color w:val="000000"/>
          <w:sz w:val="28"/>
        </w:rPr>
        <w:t>Решение Жанаозенского городского маслихата Мангистауской области от 1 июня 2018 года № 20/253. Зарегистрировано Департаментом юстиции Мангистауской области 22 июня 2018 года № 3665.</w:t>
      </w:r>
    </w:p>
    <w:p>
      <w:pPr>
        <w:spacing w:after="0"/>
        <w:ind w:left="0"/>
        <w:jc w:val="both"/>
      </w:pPr>
      <w:r>
        <w:rPr>
          <w:rFonts w:ascii="Times New Roman"/>
          <w:b w:val="false"/>
          <w:i w:val="false"/>
          <w:color w:val="ff0000"/>
          <w:sz w:val="28"/>
        </w:rPr>
        <w:t xml:space="preserve">
      Заголовок в редакции решения Жанаозенского городского маслихата Мангистауской области от 25.10.2021 </w:t>
      </w:r>
      <w:r>
        <w:rPr>
          <w:rFonts w:ascii="Times New Roman"/>
          <w:b w:val="false"/>
          <w:i w:val="false"/>
          <w:color w:val="ff0000"/>
          <w:sz w:val="28"/>
        </w:rPr>
        <w:t>№ 9/80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Жанаозенский городской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сел Тенге, Кызылсай, Рахат и Кендерли</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на русском языке изложен в редакции, текст на казахском языке не меняется решением Жанаозенского городского маслихата Мангистауской области от 26.03.2025 </w:t>
      </w:r>
      <w:r>
        <w:rPr>
          <w:rFonts w:ascii="Times New Roman"/>
          <w:b w:val="false"/>
          <w:i w:val="false"/>
          <w:color w:val="000000"/>
          <w:sz w:val="28"/>
        </w:rPr>
        <w:t>№ 26/224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Государственному учреждению "Аппарат Жанаозенского городского маслихата" (руководитель аппарата А.Ермуханов)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Жанаозенского городского маслихата (Ермуханов А.).</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И.Калдаманов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5" w:id="5"/>
    <w:p>
      <w:pPr>
        <w:spacing w:after="0"/>
        <w:ind w:left="0"/>
        <w:jc w:val="both"/>
      </w:pPr>
      <w:r>
        <w:rPr>
          <w:rFonts w:ascii="Times New Roman"/>
          <w:b w:val="false"/>
          <w:i w:val="false"/>
          <w:color w:val="000000"/>
          <w:sz w:val="28"/>
        </w:rPr>
        <w:t>
      Аким села Кызылсай</w:t>
      </w:r>
    </w:p>
    <w:bookmarkEnd w:id="5"/>
    <w:bookmarkStart w:name="z6" w:id="6"/>
    <w:p>
      <w:pPr>
        <w:spacing w:after="0"/>
        <w:ind w:left="0"/>
        <w:jc w:val="both"/>
      </w:pPr>
      <w:r>
        <w:rPr>
          <w:rFonts w:ascii="Times New Roman"/>
          <w:b w:val="false"/>
          <w:i w:val="false"/>
          <w:color w:val="000000"/>
          <w:sz w:val="28"/>
        </w:rPr>
        <w:t xml:space="preserve">
      Б.Изджанов_________________________ </w:t>
      </w:r>
    </w:p>
    <w:bookmarkEnd w:id="6"/>
    <w:bookmarkStart w:name="z7" w:id="7"/>
    <w:p>
      <w:pPr>
        <w:spacing w:after="0"/>
        <w:ind w:left="0"/>
        <w:jc w:val="both"/>
      </w:pPr>
      <w:r>
        <w:rPr>
          <w:rFonts w:ascii="Times New Roman"/>
          <w:b w:val="false"/>
          <w:i w:val="false"/>
          <w:color w:val="000000"/>
          <w:sz w:val="28"/>
        </w:rPr>
        <w:t>
      1 июнь 2018 год</w:t>
      </w:r>
    </w:p>
    <w:bookmarkEnd w:id="7"/>
    <w:p>
      <w:pPr>
        <w:spacing w:after="0"/>
        <w:ind w:left="0"/>
        <w:jc w:val="both"/>
      </w:pPr>
      <w:r>
        <w:rPr>
          <w:rFonts w:ascii="Times New Roman"/>
          <w:b w:val="false"/>
          <w:i w:val="false"/>
          <w:color w:val="000000"/>
          <w:sz w:val="28"/>
        </w:rPr>
        <w:t>
      Аким села Рахат</w:t>
      </w:r>
    </w:p>
    <w:p>
      <w:pPr>
        <w:spacing w:after="0"/>
        <w:ind w:left="0"/>
        <w:jc w:val="both"/>
      </w:pPr>
      <w:r>
        <w:rPr>
          <w:rFonts w:ascii="Times New Roman"/>
          <w:b w:val="false"/>
          <w:i w:val="false"/>
          <w:color w:val="000000"/>
          <w:sz w:val="28"/>
        </w:rPr>
        <w:t xml:space="preserve">
      Б.Нуржауов_________________________ </w:t>
      </w:r>
    </w:p>
    <w:p>
      <w:pPr>
        <w:spacing w:after="0"/>
        <w:ind w:left="0"/>
        <w:jc w:val="both"/>
      </w:pPr>
      <w:r>
        <w:rPr>
          <w:rFonts w:ascii="Times New Roman"/>
          <w:b w:val="false"/>
          <w:i w:val="false"/>
          <w:color w:val="000000"/>
          <w:sz w:val="28"/>
        </w:rPr>
        <w:t>
      1 июнь 2018 год</w:t>
      </w:r>
    </w:p>
    <w:p>
      <w:pPr>
        <w:spacing w:after="0"/>
        <w:ind w:left="0"/>
        <w:jc w:val="both"/>
      </w:pPr>
      <w:r>
        <w:rPr>
          <w:rFonts w:ascii="Times New Roman"/>
          <w:b w:val="false"/>
          <w:i w:val="false"/>
          <w:color w:val="000000"/>
          <w:sz w:val="28"/>
        </w:rPr>
        <w:t>
      Аким села Тенге</w:t>
      </w:r>
    </w:p>
    <w:p>
      <w:pPr>
        <w:spacing w:after="0"/>
        <w:ind w:left="0"/>
        <w:jc w:val="both"/>
      </w:pPr>
      <w:r>
        <w:rPr>
          <w:rFonts w:ascii="Times New Roman"/>
          <w:b w:val="false"/>
          <w:i w:val="false"/>
          <w:color w:val="000000"/>
          <w:sz w:val="28"/>
        </w:rPr>
        <w:t xml:space="preserve">
      У.Максимов_________________________ </w:t>
      </w:r>
    </w:p>
    <w:p>
      <w:pPr>
        <w:spacing w:after="0"/>
        <w:ind w:left="0"/>
        <w:jc w:val="both"/>
      </w:pPr>
      <w:r>
        <w:rPr>
          <w:rFonts w:ascii="Times New Roman"/>
          <w:b w:val="false"/>
          <w:i w:val="false"/>
          <w:color w:val="000000"/>
          <w:sz w:val="28"/>
        </w:rPr>
        <w:t>
      1 июнь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Жанаозенского </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от 1 июня 2018 года № 20/253</w:t>
            </w:r>
          </w:p>
        </w:tc>
      </w:tr>
    </w:tbl>
    <w:bookmarkStart w:name="z21" w:id="8"/>
    <w:p>
      <w:pPr>
        <w:spacing w:after="0"/>
        <w:ind w:left="0"/>
        <w:jc w:val="left"/>
      </w:pPr>
      <w:r>
        <w:rPr>
          <w:rFonts w:ascii="Times New Roman"/>
          <w:b/>
          <w:i w:val="false"/>
          <w:color w:val="000000"/>
        </w:rPr>
        <w:t xml:space="preserve"> Регламент собрания местного сообщества сел Тенге, Кызылсай, Рахат и Кендерли</w:t>
      </w:r>
    </w:p>
    <w:bookmarkEnd w:id="8"/>
    <w:bookmarkStart w:name="z22"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ff0000"/>
          <w:sz w:val="28"/>
        </w:rPr>
        <w:t xml:space="preserve">
      Сноска. Регламент - в редакции решения Жанаозенского городского маслихата Мангистауской области от 25.10.2021 </w:t>
      </w:r>
      <w:r>
        <w:rPr>
          <w:rFonts w:ascii="Times New Roman"/>
          <w:b w:val="false"/>
          <w:i w:val="false"/>
          <w:color w:val="ff0000"/>
          <w:sz w:val="28"/>
        </w:rPr>
        <w:t>№ 9/80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регламента на русском языке изложен в редакции, текст на казахском языке не меняется решением Жанаозенского городского маслихата Мангистауской области от 26.03.2025 </w:t>
      </w:r>
      <w:r>
        <w:rPr>
          <w:rFonts w:ascii="Times New Roman"/>
          <w:b w:val="false"/>
          <w:i w:val="false"/>
          <w:color w:val="000000"/>
          <w:sz w:val="28"/>
        </w:rPr>
        <w:t>№ 26/224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 w:id="10"/>
    <w:p>
      <w:pPr>
        <w:spacing w:after="0"/>
        <w:ind w:left="0"/>
        <w:jc w:val="both"/>
      </w:pPr>
      <w:r>
        <w:rPr>
          <w:rFonts w:ascii="Times New Roman"/>
          <w:b w:val="false"/>
          <w:i w:val="false"/>
          <w:color w:val="000000"/>
          <w:sz w:val="28"/>
        </w:rPr>
        <w:t xml:space="preserve">
      1. Настоящий Регламент собрания местного сообщества сел Тенге, Кызылсай, Рахат и Кендерли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Жанаозенского городского маслихата Мангистауской области от 26.03.2025 </w:t>
      </w:r>
      <w:r>
        <w:rPr>
          <w:rFonts w:ascii="Times New Roman"/>
          <w:b w:val="false"/>
          <w:i w:val="false"/>
          <w:color w:val="000000"/>
          <w:sz w:val="28"/>
        </w:rPr>
        <w:t>№ 26/224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bookmarkStart w:name="z25" w:id="1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2"/>
    <w:bookmarkStart w:name="z26" w:id="1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7" w:id="14"/>
    <w:p>
      <w:pPr>
        <w:spacing w:after="0"/>
        <w:ind w:left="0"/>
        <w:jc w:val="both"/>
      </w:pPr>
      <w:r>
        <w:rPr>
          <w:rFonts w:ascii="Times New Roman"/>
          <w:b w:val="false"/>
          <w:i w:val="false"/>
          <w:color w:val="000000"/>
          <w:sz w:val="28"/>
        </w:rPr>
        <w:t>
      3) вопросы местного значения – вопросы деятельности сел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w:t>
      </w:r>
    </w:p>
    <w:bookmarkEnd w:id="14"/>
    <w:bookmarkStart w:name="z28" w:id="1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5"/>
    <w:bookmarkStart w:name="z29" w:id="1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6"/>
    <w:bookmarkStart w:name="z30" w:id="1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7"/>
    <w:bookmarkStart w:name="z31" w:id="1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w:t>
      </w:r>
    </w:p>
    <w:bookmarkEnd w:id="18"/>
    <w:bookmarkStart w:name="z32" w:id="19"/>
    <w:p>
      <w:pPr>
        <w:spacing w:after="0"/>
        <w:ind w:left="0"/>
        <w:jc w:val="both"/>
      </w:pPr>
      <w:r>
        <w:rPr>
          <w:rFonts w:ascii="Times New Roman"/>
          <w:b w:val="false"/>
          <w:i w:val="false"/>
          <w:color w:val="000000"/>
          <w:sz w:val="28"/>
        </w:rPr>
        <w:t>
      1) до 10 тысяч населения 5-10 членов собрания;</w:t>
      </w:r>
    </w:p>
    <w:bookmarkEnd w:id="19"/>
    <w:bookmarkStart w:name="z33" w:id="20"/>
    <w:p>
      <w:pPr>
        <w:spacing w:after="0"/>
        <w:ind w:left="0"/>
        <w:jc w:val="both"/>
      </w:pPr>
      <w:r>
        <w:rPr>
          <w:rFonts w:ascii="Times New Roman"/>
          <w:b w:val="false"/>
          <w:i w:val="false"/>
          <w:color w:val="000000"/>
          <w:sz w:val="28"/>
        </w:rPr>
        <w:t>
      2) 10-15 тысяч населения – 11-15 членов собрания;</w:t>
      </w:r>
    </w:p>
    <w:bookmarkEnd w:id="20"/>
    <w:bookmarkStart w:name="z34" w:id="21"/>
    <w:p>
      <w:pPr>
        <w:spacing w:after="0"/>
        <w:ind w:left="0"/>
        <w:jc w:val="both"/>
      </w:pPr>
      <w:r>
        <w:rPr>
          <w:rFonts w:ascii="Times New Roman"/>
          <w:b w:val="false"/>
          <w:i w:val="false"/>
          <w:color w:val="000000"/>
          <w:sz w:val="28"/>
        </w:rPr>
        <w:t>
      3) 15-20 тысяч населения – 16-20 членов собрания;</w:t>
      </w:r>
    </w:p>
    <w:bookmarkEnd w:id="21"/>
    <w:bookmarkStart w:name="z35" w:id="22"/>
    <w:p>
      <w:pPr>
        <w:spacing w:after="0"/>
        <w:ind w:left="0"/>
        <w:jc w:val="both"/>
      </w:pPr>
      <w:r>
        <w:rPr>
          <w:rFonts w:ascii="Times New Roman"/>
          <w:b w:val="false"/>
          <w:i w:val="false"/>
          <w:color w:val="000000"/>
          <w:sz w:val="28"/>
        </w:rPr>
        <w:t>
      4) свыше 20 тысяч населения – 21-25 членов собрания.</w:t>
      </w:r>
    </w:p>
    <w:bookmarkEnd w:id="22"/>
    <w:bookmarkStart w:name="z36" w:id="23"/>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3"/>
    <w:bookmarkStart w:name="z37" w:id="24"/>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24"/>
    <w:bookmarkStart w:name="z38" w:id="2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5"/>
    <w:bookmarkStart w:name="z39" w:id="2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6"/>
    <w:bookmarkStart w:name="z40" w:id="27"/>
    <w:p>
      <w:pPr>
        <w:spacing w:after="0"/>
        <w:ind w:left="0"/>
        <w:jc w:val="both"/>
      </w:pPr>
      <w:r>
        <w:rPr>
          <w:rFonts w:ascii="Times New Roman"/>
          <w:b w:val="false"/>
          <w:i w:val="false"/>
          <w:color w:val="000000"/>
          <w:sz w:val="28"/>
        </w:rPr>
        <w:t>
      1) обсуждение и рассмотрение проектов программных документов, программ развития местного сообщества;</w:t>
      </w:r>
    </w:p>
    <w:bookmarkEnd w:id="27"/>
    <w:bookmarkStart w:name="z41" w:id="28"/>
    <w:p>
      <w:pPr>
        <w:spacing w:after="0"/>
        <w:ind w:left="0"/>
        <w:jc w:val="both"/>
      </w:pPr>
      <w:r>
        <w:rPr>
          <w:rFonts w:ascii="Times New Roman"/>
          <w:b w:val="false"/>
          <w:i w:val="false"/>
          <w:color w:val="000000"/>
          <w:sz w:val="28"/>
        </w:rPr>
        <w:t>
      2) согласование проекта бюджета села и отчета об исполнении бюджета;</w:t>
      </w:r>
    </w:p>
    <w:bookmarkEnd w:id="28"/>
    <w:bookmarkStart w:name="z42" w:id="29"/>
    <w:p>
      <w:pPr>
        <w:spacing w:after="0"/>
        <w:ind w:left="0"/>
        <w:jc w:val="both"/>
      </w:pPr>
      <w:r>
        <w:rPr>
          <w:rFonts w:ascii="Times New Roman"/>
          <w:b w:val="false"/>
          <w:i w:val="false"/>
          <w:color w:val="000000"/>
          <w:sz w:val="28"/>
        </w:rPr>
        <w:t>
      3)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9"/>
    <w:bookmarkStart w:name="z43" w:id="30"/>
    <w:p>
      <w:pPr>
        <w:spacing w:after="0"/>
        <w:ind w:left="0"/>
        <w:jc w:val="both"/>
      </w:pPr>
      <w:r>
        <w:rPr>
          <w:rFonts w:ascii="Times New Roman"/>
          <w:b w:val="false"/>
          <w:i w:val="false"/>
          <w:color w:val="000000"/>
          <w:sz w:val="28"/>
        </w:rPr>
        <w:t>
      4) согласование решений аппарата акима села по управлению коммунальной собственностью села (коммунальной собственностью местного самоуправления);</w:t>
      </w:r>
    </w:p>
    <w:bookmarkEnd w:id="30"/>
    <w:bookmarkStart w:name="z44" w:id="31"/>
    <w:p>
      <w:pPr>
        <w:spacing w:after="0"/>
        <w:ind w:left="0"/>
        <w:jc w:val="both"/>
      </w:pPr>
      <w:r>
        <w:rPr>
          <w:rFonts w:ascii="Times New Roman"/>
          <w:b w:val="false"/>
          <w:i w:val="false"/>
          <w:color w:val="000000"/>
          <w:sz w:val="28"/>
        </w:rPr>
        <w:t>
      5) образование комиссии местного сообщества из числа участников собрания в целях мониторинга исполнения бюджета села;</w:t>
      </w:r>
    </w:p>
    <w:bookmarkEnd w:id="31"/>
    <w:bookmarkStart w:name="z45" w:id="32"/>
    <w:p>
      <w:pPr>
        <w:spacing w:after="0"/>
        <w:ind w:left="0"/>
        <w:jc w:val="both"/>
      </w:pPr>
      <w:r>
        <w:rPr>
          <w:rFonts w:ascii="Times New Roman"/>
          <w:b w:val="false"/>
          <w:i w:val="false"/>
          <w:color w:val="000000"/>
          <w:sz w:val="28"/>
        </w:rPr>
        <w:t>
      6) заслушивание и обсуждение отчета о результатах проведенного мониторинга исполнения бюджета села;</w:t>
      </w:r>
    </w:p>
    <w:bookmarkEnd w:id="32"/>
    <w:bookmarkStart w:name="z46" w:id="33"/>
    <w:p>
      <w:pPr>
        <w:spacing w:after="0"/>
        <w:ind w:left="0"/>
        <w:jc w:val="both"/>
      </w:pPr>
      <w:r>
        <w:rPr>
          <w:rFonts w:ascii="Times New Roman"/>
          <w:b w:val="false"/>
          <w:i w:val="false"/>
          <w:color w:val="000000"/>
          <w:sz w:val="28"/>
        </w:rPr>
        <w:t>
      7) согласование отчуждения коммунального имущества села;</w:t>
      </w:r>
    </w:p>
    <w:bookmarkEnd w:id="33"/>
    <w:bookmarkStart w:name="z47" w:id="34"/>
    <w:p>
      <w:pPr>
        <w:spacing w:after="0"/>
        <w:ind w:left="0"/>
        <w:jc w:val="both"/>
      </w:pPr>
      <w:r>
        <w:rPr>
          <w:rFonts w:ascii="Times New Roman"/>
          <w:b w:val="false"/>
          <w:i w:val="false"/>
          <w:color w:val="000000"/>
          <w:sz w:val="28"/>
        </w:rPr>
        <w:t>
      8)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решением Жанаозенского городского маслихата Мангистауской области от 04.05.2023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10) инициирование вопроса об освобождении от должности акима села;</w:t>
      </w:r>
    </w:p>
    <w:bookmarkEnd w:id="35"/>
    <w:bookmarkStart w:name="z50" w:id="36"/>
    <w:p>
      <w:pPr>
        <w:spacing w:after="0"/>
        <w:ind w:left="0"/>
        <w:jc w:val="both"/>
      </w:pPr>
      <w:r>
        <w:rPr>
          <w:rFonts w:ascii="Times New Roman"/>
          <w:b w:val="false"/>
          <w:i w:val="false"/>
          <w:color w:val="000000"/>
          <w:sz w:val="28"/>
        </w:rPr>
        <w:t>
      11)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6"/>
    <w:bookmarkStart w:name="z51" w:id="37"/>
    <w:p>
      <w:pPr>
        <w:spacing w:after="0"/>
        <w:ind w:left="0"/>
        <w:jc w:val="both"/>
      </w:pPr>
      <w:r>
        <w:rPr>
          <w:rFonts w:ascii="Times New Roman"/>
          <w:b w:val="false"/>
          <w:i w:val="false"/>
          <w:color w:val="000000"/>
          <w:sz w:val="28"/>
        </w:rPr>
        <w:t>
      12) другие текущие вопросы местного сообщества.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Жанаозенского городского маслихата Мангистауской области от 04.05.2023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5. Собрание созывается и проводится акимом села самостоятельно либо по инициативе не менее десяти процентов членов собрания, но не реже одного раза в квартал.</w:t>
      </w:r>
    </w:p>
    <w:bookmarkEnd w:id="38"/>
    <w:bookmarkStart w:name="z53" w:id="3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9"/>
    <w:bookmarkStart w:name="z54" w:id="4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0"/>
    <w:bookmarkStart w:name="z55" w:id="4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1"/>
    <w:bookmarkStart w:name="z56" w:id="4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2"/>
    <w:bookmarkStart w:name="z57" w:id="4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3"/>
    <w:bookmarkStart w:name="z58" w:id="4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4"/>
    <w:bookmarkStart w:name="z59" w:id="4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5"/>
    <w:bookmarkStart w:name="z60" w:id="4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6"/>
    <w:bookmarkStart w:name="z61" w:id="47"/>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соответствующей территории.</w:t>
      </w:r>
    </w:p>
    <w:bookmarkEnd w:id="47"/>
    <w:bookmarkStart w:name="z62" w:id="4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8"/>
    <w:bookmarkStart w:name="z63" w:id="4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9"/>
    <w:bookmarkStart w:name="z64" w:id="5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0"/>
    <w:bookmarkStart w:name="z65" w:id="5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1"/>
    <w:bookmarkStart w:name="z66" w:id="52"/>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52"/>
    <w:bookmarkStart w:name="z67" w:id="5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3"/>
    <w:bookmarkStart w:name="z68" w:id="5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4"/>
    <w:bookmarkStart w:name="z69" w:id="5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5"/>
    <w:bookmarkStart w:name="z70" w:id="5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6"/>
    <w:bookmarkStart w:name="z71" w:id="5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7"/>
    <w:bookmarkStart w:name="z72" w:id="5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8"/>
    <w:bookmarkStart w:name="z73" w:id="5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9"/>
    <w:bookmarkStart w:name="z74" w:id="6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0"/>
    <w:bookmarkStart w:name="z75" w:id="6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1"/>
    <w:bookmarkStart w:name="z76" w:id="62"/>
    <w:p>
      <w:pPr>
        <w:spacing w:after="0"/>
        <w:ind w:left="0"/>
        <w:jc w:val="both"/>
      </w:pPr>
      <w:r>
        <w:rPr>
          <w:rFonts w:ascii="Times New Roman"/>
          <w:b w:val="false"/>
          <w:i w:val="false"/>
          <w:color w:val="000000"/>
          <w:sz w:val="28"/>
        </w:rPr>
        <w:t>
      1) дата и место проведения собрания;</w:t>
      </w:r>
    </w:p>
    <w:bookmarkEnd w:id="62"/>
    <w:bookmarkStart w:name="z77" w:id="63"/>
    <w:p>
      <w:pPr>
        <w:spacing w:after="0"/>
        <w:ind w:left="0"/>
        <w:jc w:val="both"/>
      </w:pPr>
      <w:r>
        <w:rPr>
          <w:rFonts w:ascii="Times New Roman"/>
          <w:b w:val="false"/>
          <w:i w:val="false"/>
          <w:color w:val="000000"/>
          <w:sz w:val="28"/>
        </w:rPr>
        <w:t>
      2) количество и список членов собрания;</w:t>
      </w:r>
    </w:p>
    <w:bookmarkEnd w:id="63"/>
    <w:bookmarkStart w:name="z78" w:id="6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4"/>
    <w:bookmarkStart w:name="z79" w:id="6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5"/>
    <w:bookmarkStart w:name="z80" w:id="6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6"/>
    <w:bookmarkStart w:name="z81" w:id="6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bookmarkEnd w:id="67"/>
    <w:bookmarkStart w:name="z82" w:id="6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Жанаозенский городской маслихат.</w:t>
      </w:r>
    </w:p>
    <w:bookmarkEnd w:id="68"/>
    <w:bookmarkStart w:name="z83" w:id="69"/>
    <w:p>
      <w:pPr>
        <w:spacing w:after="0"/>
        <w:ind w:left="0"/>
        <w:jc w:val="both"/>
      </w:pPr>
      <w:r>
        <w:rPr>
          <w:rFonts w:ascii="Times New Roman"/>
          <w:b w:val="false"/>
          <w:i w:val="false"/>
          <w:color w:val="000000"/>
          <w:sz w:val="28"/>
        </w:rPr>
        <w:t>
      13.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69"/>
    <w:bookmarkStart w:name="z84" w:id="7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70"/>
    <w:bookmarkStart w:name="z85" w:id="7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71"/>
    <w:bookmarkStart w:name="z86" w:id="72"/>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соответствующей территории протокол собрания местного сообщества, после повторного обсуждения собранием местного сообщества вопросов, вызвавших несогласие.</w:t>
      </w:r>
    </w:p>
    <w:bookmarkEnd w:id="72"/>
    <w:bookmarkStart w:name="z87" w:id="73"/>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3"/>
    <w:bookmarkStart w:name="z88" w:id="7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74"/>
    <w:bookmarkStart w:name="z89" w:id="7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75"/>
    <w:bookmarkStart w:name="z90" w:id="7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6"/>
    <w:bookmarkStart w:name="z91" w:id="7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7"/>
    <w:bookmarkStart w:name="z92" w:id="7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78"/>
    <w:bookmarkStart w:name="z93" w:id="7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