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1304" w14:textId="8191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отдельным категориям воспитанников государственных дошкольных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21 мая 2018 года № 311. Зарегистрировано Департаментом юстиции Мангистауской области 25 мая 2018 года № 3612. Утратило силу постановлением акимата города Жанаозен Мангистауской области от 4 мая 2021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04.05.2021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помощь", акимат города Жанаозен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Жанаозен Мангистауской области от 16.05.2019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в государственных дошкольных организациях образования следующим категориям воспитанников: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детям-сиротам, детям, оставшимся без попечения родителей;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детям-инвалидам;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организовывается воспитанникам государственных дошкольных организаций образования при предоставлении  следующих подтверждающих документов: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"Жанаозенский городской отдел занятости и социальных программ", для детей из семей, имеющих право на получение государственной адресной социальной помощи;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государственных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государственные дошкольные организации образования согласно подпунктам 5) и 6) пункта 2 настоящего постановления.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государственных дошкольных организациях образования города осуществляется из местного бюджета на соответствующий финансовый год.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"Жанаозенский городской отдел образования" (Жумалиев 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информаций.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Танаеву С.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образования"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Жумалиев Т.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05 2018 год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