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e046d" w14:textId="66e04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от 13 декабря 2017 года № 15/173 "Об областном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12 ноября 2018 года № 21/259. Зарегистрировано Департаментом юстиции Мангистауской области 28 ноября 2018 года № 3718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2 ноября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707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постановление Правительства Республики Казахстан от 7 декабря 2017 года № 823 "О реализации Закона Республики Казахстан "О республиканском бюджете на 2018-2020 годы" областной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областного маслихата от 13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15/173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2018-2020 годы" (зарегистрировано в Реестре государственной регистрации нормативных правовых актов за № 3497, опубликовано в газете "Огни Мангистау" от 6 января 2018 года № 3-4)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на 2018-2020 годы согласно приложению соответственно, в том числе на 2018 год,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111 488 717,0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77 864 798,8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6 792 279,3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21 008,0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26 810 630,9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109 584 927,5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1 147 986,4 тысяч тенге, в том числе: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6 833 706,0 тысяч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7 981 692,4 тысяч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736 673,1 тысяч тенге, в том числе: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744 511,0 тысяч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7 837,9 тысяч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2 315 102,8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2 315 102,8 тысяч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Установить на 2018 год нормативы распределения доходов в бюджеты городов и районов в следующих размерах: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с доходов, облагаемых у источника выплаты: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0 процентов;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– 37,5 процента;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– 100 процентов;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– 95,1 процента;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100 процентов;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Актау – 15,5 процента;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Жанаозен – 43,5 процента.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 с доходов, не облагаемых у источника выплаты: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100 процентов;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– 100 процентов;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– 100 процентов;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– 100 процентов;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100 процентов;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Актау – 100 процентов;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Жанаозен – 100 процентов.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подоходный налог с доходов иностранных граждан, не облагаемых у источника выплаты: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0 процентов;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– 100 процентов;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– 6,5 процента;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– 0 процентов;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5,9 процента;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Актау – 0 процентов;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Жанаозен – 72,6 процента.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Социальный налог: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0 процентов;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– 37,6 процента;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– 100 процентов;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– 95,2 процента;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100 процентов;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Актау – 15,3 процента;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Жанаозен – 43,5 процента.";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Предусмотреть в областном бюджете на 2018 год объемы субвенций, передаваемых из областного бюджета в районные бюджеты, в сумме 10 965 553,6 тысячи тенге, в том числе: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5 185 474,6 тысяч тенге;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– 545 712,0 тысяч тенге;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5 234 367,0 тысяч тенге.";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резерв акимата области в сумме 50 000,0 тысяч тенге.".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Председательствующий, 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 экономики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Альбекова М.Б.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"12" ноября 2018 года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ноября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21/259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декабря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15/173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321"/>
        <w:gridCol w:w="892"/>
        <w:gridCol w:w="314"/>
        <w:gridCol w:w="825"/>
        <w:gridCol w:w="56"/>
        <w:gridCol w:w="15"/>
        <w:gridCol w:w="353"/>
        <w:gridCol w:w="5826"/>
        <w:gridCol w:w="3085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 ДОХОДЫ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111 488 717,0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HАЛОГОВЫЕ ПОСТУПЛЕHИЯ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77 864 798,8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38 086 505,0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38 086 505,0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33 664 013,8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33 664 013,8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6 105 581,0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5 255 580,0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HЕHАЛОГОВЫЕ ПОСТУПЛЕHИЯ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6 792 279,3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70 624,4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1 432 094,0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1 432 094,0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5 289 560,9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5 289 560,9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ПОСТУПЛЕНИЯ ОТ ПРОДАЖИ ОСНОВНОГО КАПИТАЛА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21 008,0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ПОСТУПЛЕНИЯ ТРАНСФЕРТОВ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26 810 630,9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3 620 928,9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3 620 928,9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23 189 702,0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23 189 702,0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ЗАТРАТЫ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109 584 927,5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Государственные услуги общего характера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4 125 369,0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2 689 074,0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1 695 710,0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906 463,0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453 602,0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367 121,0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355 245,0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196 612,4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196 612,4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120 515,6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120 515,6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Оборона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121 111,0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5 542 972,0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5 522 972,0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4 661 354,0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Образование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17 992 079,0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206 424,0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11 677 910,0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1 196 205,0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710 242,0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245 710,0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4 708 786,0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452 119,0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905 263,0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 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2 058 102,0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 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974 335,0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974 335,0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4 763 886,5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344 680,0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4 419 206,5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369 523,5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369 523,5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Здравоохранение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4 258 392,0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3 399 523,0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1 282 812,0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1 420 219,0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733 666,0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733 666,0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Социальная помощь и социальное обеспечение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2 700 462,0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2 391 681,0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581 967,0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289 932,0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254 306,0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230 456,0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выплату государственной адресной социальной помощи 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464 110,0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194 017,0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труда области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Жилищно-коммунальное хозяйство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10 474 026,0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1 265 604,5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633 258,0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612 452,0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2 141 667,5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247 333,0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1 857 088,0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7 066 754,0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энергетики и жилищно-коммунального хозяйства 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908 395,0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4 725 802,0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1 152 910,0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Культура, спорт, туризм и информационное пространство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5 358 056,3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1 279 078,0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426 447,0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478 144,0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813 575,0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668 863,0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2 751 262,3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52 103,3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2 649 666,0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69 944,7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языков, архивов и документации области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212 471,0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языков, по управлению архивным делом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Топливно-энергетический комплекс и недропользование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315 500,0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2 045 642,0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Регулирование земельных отношений 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635 070,0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336 744,0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1 136 907,0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предпринимательству в рамках Программы развития продуктивной занятости и массового предпринимательства 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Промышленность, архитектурная, градостроительная и строительная деятельность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264 470,0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49 569,2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49 569,2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95 872,7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61 935,1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61 935,1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Транспорт и коммуникации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7 008 026,0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7 008 026,0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4 287 860,0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276 908,0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639 981,0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472 602,0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финансирование приоритетных проектов транспортной инфраструктуры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778 398,0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413 997,0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4 056 090,0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1 731 635,0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торговли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1 464 778,0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250 760,0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1 152 095,0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1 152 095,0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Обслуживание долга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164 437,2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164 437,2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Трансферты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45 158 295,0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45 158 295,0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31 316 423,0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10 965 553,6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113 333,8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2 522 922,0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119 006,3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ЧИСТОЕ БЮДЖЕТНОЕ КРЕДИТОВАНИЕ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-1 147 986,4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БЮДЖЕТНЫЕ КРЕДИТЫ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6 833 706,0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Жилищно-коммунальное хозяйство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3 175 608,0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3 002 528,0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3 002 528,0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2 214 835,0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1 439 089,0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1 439 089,0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775 746,0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775 746,0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1 443 263,0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1 443 263,0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543 263,0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ПОГАШЕНИЕ БЮДЖЕТНЫХ КРЕДИТОВ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7 981 692,4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7 981 692,4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7 981 692,4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9 558,3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САЛЬДО ПО ОПЕРАЦИЯМ С ФИНАНСОВЫМИ АКТИВАМИ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736 673,1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744 511,0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744 511,0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632 511,0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632 511,0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Поступления от продажи финансовых активов государства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7 837,9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7 837,9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7 837,9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ДЕФИЦИТ (ПРОФИЦИТ) БЮДЖЕТА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2 315 102,8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ФИНАНСИРОВАНИЕ ДЕФИЦИТА (ИСПОЛЬЗОВАНИЕ ПРОФИЦИТА) БЮДЖЕТА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-2 315 102,8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Поступления займов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5 738 706,0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5 738 706,0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3 175 608,0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2 563 098,0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Погашение займов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8 101 685,0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8 101 685,0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2 623 958,0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5 477 727,0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Используемые остатки бюджетных средств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47 876,2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47 876,2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47 876,2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