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9ca9" w14:textId="dee9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охранных зон, зон регулирования застройки и зон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мая 2018 года № 19/230. Зарегистрировано Департаментом юстиции Мангистауской области 19 июня 2018 года № 3655. Утратило силу решением Мангистауского областного маслихата от 29 мая 2020 года № 36/437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Мангистауской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36/437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1992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областной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зон, зон регулирования застройки и зон охраняемого природного ландшафта следующих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"Мавзолей Омара и Тура", некрополи "Асау", "Барак" и "Кусшы-ата", расположенные в Бейнеуском районе;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некрополи "Акуюк", "Беки" и "Уали", "Некрополь и подземная мечеть Масат ата", "Некрополь Ешкикырган", "Городище Кызылкала, урочище Акмыш", расположенные в Мангистауском районе;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некрополи "Бегеш" и "Катем", расположенные в Мунайлинском районе;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"Некрополь Кызылсу", расположенный в Каракиянском районе;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некрополи "Бесинбай", "Карамола (Шытша, Тобекудук)", "Бельторан", "Айымбет", "Акшора", "Жылкыбай", "Калын-арбат", "Кошкар-ата", "Мая" и "Шат", расположенные в Тупкараганском районе.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отношений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05 2018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Сармурзина П.О.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05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архитектуры и градостроительства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05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"Мавзолея Омара и Тура", расположенного в Бейнеуском районе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градостроительство и архитектура, 1898 год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Бейнеуский район, 20 километров на восток от села Бейнеу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0,13 гектара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1,6 гектара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3,3 гектара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5,03 гектаров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"Некрополь Асау", расположенного в Бейнеуском районе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XVII-XVIII века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Бейнеуский район, 13 километров на юг от села Турыш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0,8 гектара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3,7 гектара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2,5 гектара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7 гектаров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Барак", расположенного в Бейнеуском районе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XVII-XVIII века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Бейнеуский район, 13 километров на юг от села Турыш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0,5 гектара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2,4 гектара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3,4 гектара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6,3 гектара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Кусшы-ата", расположенного в Бейнеуском районе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XV-XIX века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Бейнеуский район, 35 километров на юго-восток от села Турыш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4,8 гектара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12,6 гектара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4,1 гектара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21,5 гектара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Акуюк", расположенного в Мангистауском районе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XIX-XX века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Мангистауский район, в 17 километрах на юго-восток от села Шетпе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0,05 гектара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1 гектар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1,4 гектара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2,45 гектара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Беки", расположенного в Мангистауском районе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XVIII-XIX века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Мангистауский район, западнее населенного пункта Беки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1,9 гектара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7,9 гектара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5,6 гектара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0,9 гектара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истории и культуры – 16,3 гектара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Уали", расположенного в Мангистауском районе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XI-XX века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памятника – Мангистауский район, 60 километров на северо-восток от села Сайотес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2,8 гектара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6,6 гектара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1,6 гектара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4,6 гектара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15,6 гектара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и подземная мечеть Масат ата", расположенного  в Мангистауском районе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X-XIX века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Мангистауский район, 20 километров на юго-восток от села Уштаган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4,5 гектара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9,4 гектара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7,9 гектара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21,8 гектара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Ешкикырган", расположенного  в Мангистауском районе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XVI-XX века 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Мангистауский район, 25 километров на северо-восток от села Сайотес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1,1 гектара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2,4 гектара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2,5 гектара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6 гектаров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"Городище Кызылкала, урочище Акмыш", расположенного  в Мангистауском районе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археология, X-XVII века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Мангистауский район, 20 километров на северо-запад от села Шетпе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51,3 гектара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68,7 гектара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107,6 гектара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152,3 гектара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379,9 гектара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Бегеш", расположенного  в Мунайлинском районе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археология, XІІ-ХIX век 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Мунайлинский район, 25 километров на север от села Баянды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0,8 гектара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3 гектара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2,2 гектара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6 гектаров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"Некрополь Катем",  расположенного в Мунайлинским районе</w:t>
      </w:r>
    </w:p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памятника, датировка – ансамбль, X-XIX века 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Мунайлинский район, 15 километров севернее от села Баянды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1,2 гектара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4,1 гектара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1,7 гектара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3,8 гектара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10,8 гектара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"Некрополь Кызылсу",  расположенного в Каракиянском районе</w:t>
      </w:r>
    </w:p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XVIII-XX века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Каракиянский район, 21 километров на север от села Сенек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1,9 гектара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6,5 гектара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14,3 гектара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17,6 гектара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40,3 гектара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"Некрополь Бесинбай",  расположенного в Тупкараганском районе</w:t>
      </w:r>
    </w:p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XVII-XІX века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Тупкараганский район, 25 километров на восток от города Форт-Шевченко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1,2 гектара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4,1 гектара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2,7 гектара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8 гектаров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"Некрополь Карамола (Шытша, Тобекудук)", расположенного в Тупкараганском районе</w:t>
      </w:r>
    </w:p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XII-XV века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Тупкараганский район, 20 километров севернее села Таучик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0,4 гектара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2,6 гектара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2,8 гектара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памятника– 5,8 гектара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"Некрополь Бельторан",  расположенного в Тупкараганском районе</w:t>
      </w:r>
    </w:p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ХІІ– ХIХ века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Тупкараганский район, 41 километров на восток от города Форт-Шевченко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0,5 гектара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1,5 гектара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1,7 гектара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3,5 гектара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 зоны охраняемого природного ландшафта объекта  историко-культурного наследия "Некрополь Айымбет", расположенного в Тупкараганском районе</w:t>
      </w:r>
    </w:p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XVIII-XIХ века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памятника – Тупкараганский район, 43 километра на северо-восток от села Акшукур 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0,3 гектара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2,2 гектара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2,3 гектара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4,8 гектара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Акшора", расположенного в Тупкараганском районе</w:t>
      </w:r>
    </w:p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ХVI – ХХ века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Тупкараганский район, 45 километров на восток от города Форт-Шевченко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0,5 гектара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1,1 гектара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1,9 гектара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3,5 гектара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Жылкыбай", расположенного в Тупкараганском районе</w:t>
      </w:r>
    </w:p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XVII-XIХ века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Тупкараганский район, 40 километров на север от села Акшукур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0,15 гектара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0,6 гектара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1,4 гектара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2,15 гектара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Калын-Арбат", расположенного  в Тупкараганском районе</w:t>
      </w:r>
    </w:p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X-XIХ века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Тупкараганский район, 28 километров на север от села Акшукур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1,4 гектара</w:t>
      </w:r>
    </w:p>
    <w:bookmarkEnd w:id="136"/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1,8 гектара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2,4 гектара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5,92 гектара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Кошкар-ата", расположенного  в Тупкараганском районе</w:t>
      </w:r>
    </w:p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XVI-XХ века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памятника – Тупкараганский район, село Акшукур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2,8 гектара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13,7 гектара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9,9 гектара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37,5 гектара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Мая", расположенного в Тупкараганском районе</w:t>
      </w:r>
    </w:p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XIV-XIХ века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памятника – Тупкараганский район, 36 километров на восток от города Форт-Шевченко 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0,26 гектара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0,8 гектара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0,9 гектара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1,96 гектара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"Некрополь Шат", расположенного в Тупкараганском районе</w:t>
      </w:r>
    </w:p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памятника, датировка – ансамбль, XVII-XIХ века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памятника – Тупкараганский район, 20 километров юго-западнее села Таучик 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памятника – 1,24 гектара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– 3,16 гектара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регулируемой застройки – 4,36 гектара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4,5 гектара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охраняемых зон памятника – 13,26 гектара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