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2bb7" w14:textId="5702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мая 2018 года № 121. Зарегистрировано Департаментом юстиции Мангистауской области 14 июня 2018 года № 3649.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изменения и дополнения в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Мангистауской области" (Койжанов Н.К.)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интернет–ресурсе акимата Мангистауской области.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Сакеева Р.К.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обязонности руководителя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Койжанов Н.К.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05 2018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05 2018 года № 121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Мангистауской области, в которые вносятся изменения и дополнения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2884, опубликовано 22 декабря 2015 года в информационно-правовой системе "Әділет"):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государственных услуг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государственных услуг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государственных услуг "Передача ребенка (детей) на патронатное воспитание"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государственных услуг "Назначение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государственных услуг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государственных услуг "Прием документов и выдача направлений на представление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содержании: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регламент государственных услуг "Передача ребенка (детей) на воспитание в приемную семью и назначение выплаты денежных средств на их содержание" согласно приложению 14 к настоящему постановлению.";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(зарегистрировано в Реестре государственной регистрации нормативных правовых актов за № 2889, опубликовано 08 декабря 2015 года в информационно-правовой системе "Әділет"):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"Прием документов для участия в конкурсе на присуждение звания "Лучший педагог", утвержденном настоящим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утвержденном настоящим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2899, опубликовано 22 декабря 2015 года в информационно-правовой системе "Әділет"):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утвержденным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предостваления результата оказания государственной услуги: электронная или бумажная.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утвержденным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дубликата аттестата об основном среднем образовании, дубликата аттестата об общем среднем образовании.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постановление акимата Мангистауской области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3076, опубликовано 08 июля 2016 года в информационно-правовой системе "Әділет"):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утвержденном настоящим постановлением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 1. Общие положения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справок по опеке и попечительству" (далее – государственная услуга)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приказом Министра образования и науки Республики Казахстан от 13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– Стандарт).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 некоммерческого акционерного общества "Государственная корпорация "Правительство для граждан" по Мангитауской области (далее – Государственная корпорация);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 и (или) бумажная.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резолюцию, направляет документы ответственному исполнителю услугодателя - в течение 15 (пятнадцати) минут;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справку или готовит мотивированный ответ об отказе - в течение 1 (одного) рабочего дня;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или мотивированный ответ об отказе - в течение 15 (пятнадцати) минут;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обеспечивает доставку готового результата государственной услуги в Государственную корпорацию либо через портал в "личный кабинет" - в течение 1 (одного) рабочего дня.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резолюцию, направляет документы ответственному исполнителю услугодателя - в течение 15 (пятнадцати) минут;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справку или готовит мотивированный ответ об отказе - в течение 1 (одного) рабочего дня;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или мотивированный ответ об отказе - в течение 15 (пятнадцати) минут;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обеспечивает доставку готового результата государственной услуги в Государственную корпорацию либо через портал в "личный кабинет" - в течение 1 (одного) рабочего дня.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регламента государственной услуги "Выдача справок по опеке и попечительству" (далее - Регламент);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на портале для получения государственной услуги;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 9 стандарта, а также выбор услугополучателем регистрационного свидетельства ЭЦП для удостоверения (подписания) запроса;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справок по опеке и попечительству"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1. Общие положения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 – государственная услуга) оказывается местными исполнительными органами городов, районов Мангистауской области (далее 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 -сиротами) и ребенком (детьми), оставшимся без попечения родителей", утвержденного приказом Министра образования и науки Республики Казахстан от 13 апреля 2015 года № 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 - Стандарт).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 филиал некоммерческого акционерного общества "Государственная корпорация "Правительство для граждан" по Мангистауской области (далее  – Государственная корпорация);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  – портал).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 – услугополучатель) бесплатно.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постановление акимата города, района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 - в течение 18 (восемнадцати) календарных дней;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города, района рассматривает направленные документы, принимает соответствующее постановление и направляет в канцелярию услугодателя - в течение 10 (десяти) календарных дней;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обеспечивает доставку готового результата государственной услуги в Государственную корпорацию либо через портал в "личный кабинет" - в течение 1 (одного) календарного дня.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ответственным исполнителем услугодателя соответствующих процедур, подготовка проекта постановления, направление пакета документов (при положительном результате) в местный исполнительный орган или подготовка мотивированного ответа об отказе;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местным исполнительным органом поступивших документов, принятие соответствующего постановления и направление его в канцелярию услугодателя;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района или города областного значения.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 - в течение 18 (восемнадцати) календарных дней;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города, района рассматривает направленные документы, принимает соответствующее постановление и направляет в канцелярию услугодателя - в течение 10 (десяти) календарных дней;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обеспечивает доставку готового результата государственной услуги в Государственную корпорацию либо через портал в "личный кабинет" - в течение 1 (одного) календарного дня.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по форме согласно 4 к Стандарту;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регламента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Регламент);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на портале для получения государственной услуги;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 9 стандарта, а также выбор услугополучателем регистрационного свидетельства ЭЦП для удостоверения (подписания) запроса;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 1. Общие положения</w:t>
      </w:r>
    </w:p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 апреля 2015 года № 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– Стандарт).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 филиал некоммерческого акционерного общества "Государственная корпорация "Правительство для граждан" по Мангистауской области (далее – Государственная корпорация);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– в течение 15 (пятнадцати) минут;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справку либо мотивированный ответ об отказе – в течение 3 (трех) рабочих дней;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либо мотивированный ответ об отказе – в течение 15 (пятнадцати) минут;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обеспечивает доставку готового результата государственного услуги в Государственную корпорацию либо направляет через портал в "личный кабинет" - в течение 1 (одного) рабочего дня.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в услугополучателю работником канцелярии услугодателя.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– в течение 15 (пятнадцати) минут;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справку либо мотивированный ответ об отказе – в течение 3 (трех) рабочих дней;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либо мотивированный ответ об отказе – в течение 15 (пятнадцати) минут;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обеспечивает доставку готового результата государственного услуги в Государственную корпорацию либо направляет через портал в "личный кабинет" - в течение 1 (одного) рабочего дня.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 7 к Стандарту;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регламента государственной услуги "Выдача справок для распоряжения имуществом несовершеннолетних детей и оформления наследства несовершеннолетним детям" (далее - Регламент);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на портале для получения государственной услуги;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 9 стандарта, а также выбор услугополучателем регистрационного свидетельства ЭЦП для удостоверения (подписания) запроса;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1. Общие положения</w:t>
      </w:r>
    </w:p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справок органов, осуществляющих функции по опеке или попечительству, для оформления сделок с муществом, принадлежащим на праве собственности несовершеннолетним детям" (далее – государственная услуга)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 апреля 2015 года № 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– Стандарт).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 некоммерческого акционерного общества "Государственная корпорация "Правительство для граждан" по Мангистауской области (далее – Государственная корпорация);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– в течение 15 (пятнадцати) минут;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справку либо мотивированный ответ об отказе – в течение 3 (трех) рабочих дней;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либо мотивированный ответ об отказе – в течение 15 (пятнадцати) минут;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обеспечивает доставку готового результата государственного услуги в Государственную корпорацию либо направляет через портал в "личный кабинет" - в течение 1 (одного) рабочего дня.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в услугополучателю работником канцелярии услугодателя.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– в течение 15 (пятнадцати) минут;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справку либо мотивированный ответ об отказе – в течение 3 (трех) рабочих дней;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либо мотивированный ответ об отказе – в течение 15 (пятнадцати) минут;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обеспечивает доставку готового результата государственного услуги в Государственную корпорацию либо направляет через портал в "личный кабинет" - в течение 1 (одного) рабочего дня.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регламента государственной услуги "Выдача справок органов, осуществляющих функции по опеке или попечительству, для оформления сделок с муществом, принадлежащим на праве собственности несовершеннолетним детям" (далее - Регламент);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на портале для получения государственной услуги;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 9 стандарта, а также выбор услугополучателем регистрационного свидетельства ЭЦП для удостоверения (подписания) запроса;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с 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несовершеннолетним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1. Общие положения</w:t>
      </w:r>
    </w:p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 – государственная услуга) оказывается акимом села, сельского округа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– Стандарт).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Мангистауской области (далее – Государственная корпорация).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бумажная.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указанных в пункте 9 Стандарта, осуществляет прием, регистрацию и направляет их на резолюцию руководителю услугодателя – в течение 15 (пятнадцати) минут;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– в течение 15 (пятнадцати) минут;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справку или мотивированный ответ об отказе - в течение 3 (трех) рабочих дней;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или мотивированный ответ об отказе и направляет их в канцелярию - в течение 15 (пятнадцати) минут;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или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 - в течение 30 (тридцати) минут.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руководителю услугодателя документов на резолюцию;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 или обеспечение доставки результата государственной услуги в Государственную корпорацию.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указанных в пункте 9 Стандарта, осуществляет прием, регистрацию и направляет их на резолюцию руководителю услугодателя – в течение 15 (пятнадцати) минут;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– в течение 15 (пятнадцати) минут;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справку или мотивированный ответ об отказе - в течение 3 (трех) рабочих дней;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или мотивированный ответ об отказе и направляет их в канцелярию - в течение 15 (пятнадцати) минут;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или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 - в течение 30 (тридцати) минут.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регламента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- Регламент);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(тридцать) минут.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домой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отдаленных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пунктах"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"Предоставление бесплатного и льготного питания отдельным категориям обучающихся и воспитанников в общеобразовательных школах" 1. Общие положения</w:t>
      </w:r>
    </w:p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 – государственная услуга) оказывается организациями образования,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 (зарегистрирован в Реестре государственной регистрации нормативных правовых актов за № 11184) (далее - Стандарт).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государственных услуг осуществляются через: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 (далее – портал).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 - услугополучатель).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указанных в пункте 9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– в течение 1 (одного) рабочего дня;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проверяет представленные документы на соответствие пункту 9 Стандарта, после проверки готовит справку или мотивированный ответ об отказе - в течение 3 (трех) рабочих дней;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или мотивированный ответ об отказе - в течение 1 (одного) рабочего дня;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- в течение 30 (тридцати) минут.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руководителю услугодателя документов на резолюцию;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указанных в пункте 9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– в течение 1 (одного) рабочего дня;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проверяет представленные документы на соответствие пункту 9 Стандарта, после проверки готовит справку или мотивированный ответ об отказе - в течение 3 (трех) рабочих дней;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справку или мотивированный ответ об отказе - в течение 1 (одного) рабочего дня;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- в течение 30 (тридцати) минут.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 процесс ввода услугополучателем ИИН и пароля (процесс авторизации) на портале для получения государственной услуги;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 – проверка на портале подлинности данных о зарегистрированном услугополучателе через ИИН и пароль;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 9 стандарта, а также выбор услугополучателем регистрационного свидетельства ЭЦП для удостоверения (подписания) запроса;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соответствия приложенных услугополучателем документов, указанных в пункте 9 стандарта, которые являются основаниям для оказания государственной услуги;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- Регламент)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1. Общие положения</w:t>
      </w:r>
    </w:p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 – государственная услуга)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 апреля 2015 года № 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 - Стандарт).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 некоммерческого акционерного общества "Государственная корпорация "Правительство для граждан" по Мангистауской области (далее  – Государственная корпорация);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  – портал).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 – услугополучатель) бесплатно.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решение о назначении пособия опекунам или попечителям на содержание ребенка-сироты (детей 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резолюцию, направляет документы ответственному исполнителю услугодателя - в течение 15 (пятнадцати) минут;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решение или мотивированный ответ об отказе - в течение 8 (восьми) рабочих дней;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решение или мотивированный ответ об отказе - в течение 15 (пятнадцати) минут;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обеспечивает доставку готового результата государственной услуги в Государственную корпорацию либо через портал в "личный кабинет" - в течение 1 (одного) рабочего дня.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резолюцию, направляет документы ответственному исполнителю услугодателя - в течение 15 (пятнадцати) минут;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решение или мотивированный ответ об отказе - в течение 8 (восьми) рабочих дней;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решение или мотивированный ответ об отказе - в течение 15 (пятнадцати) минут;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обеспечивает доставку готового результата государственной услуги в Государственную корпорацию либо через портал в "личный кабинет" - в течение 1 (одного) рабочего дня.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к настоящему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Регламент);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на портале для получения услуги;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 9 стандарта, а также выбор услугополучателем регистрационного свидетельства ЭЦП для удостоверения (подписания) запроса;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 ребенка-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 ребенка-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 1. Общие положения</w:t>
      </w:r>
    </w:p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"Передача ребенка (детей) на патронатное воспитание" (далее – государственная услуга)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 апреля 2015 года № 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– Стандарт).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–портал).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является: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резолюцию, отправляет документы ответственному исполнителю услугодателя - в течение 1 (одного) календарного дня;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договор либо мотивированный ответ об отказе услугополучателю - в течение 28 (двадцать восемь) календарных дней;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договор либо мотивированный ответ об отказе – в течение 1 (одного) календарного дня;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либо направляет через портал в "личный кабинет" - в течение 15 (пятнадцати) минут.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418"/>
    <w:bookmarkStart w:name="z4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25"/>
    <w:bookmarkStart w:name="z4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резолюцию, отправляет документы ответственному исполнителю услугодателя - в течение 1 (одного) календарного дня;</w:t>
      </w:r>
    </w:p>
    <w:bookmarkEnd w:id="428"/>
    <w:bookmarkStart w:name="z4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договор либо мотивированный ответ об отказе услугополучателю - в течение 28 (двадцать восемь) календарных дней;</w:t>
      </w:r>
    </w:p>
    <w:bookmarkEnd w:id="429"/>
    <w:bookmarkStart w:name="z4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договор либо мотивированный ответ об отказе – в течение 1 (одного) календарного дня;</w:t>
      </w:r>
    </w:p>
    <w:bookmarkEnd w:id="430"/>
    <w:bookmarkStart w:name="z4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либо направляет через портал в "личный кабинет" - в течение 15 (пятнадцати) минут.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2"/>
    <w:bookmarkStart w:name="z4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</w:p>
    <w:bookmarkEnd w:id="433"/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на портале для получения государственной услуги;</w:t>
      </w:r>
    </w:p>
    <w:bookmarkEnd w:id="434"/>
    <w:bookmarkStart w:name="z4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435"/>
    <w:bookmarkStart w:name="z4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436"/>
    <w:bookmarkStart w:name="z4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 9 стандарта, а также выбор услугополучателем регистрационного свидетельства ЭЦП для удостоверения (подписания) запроса;</w:t>
      </w:r>
    </w:p>
    <w:bookmarkEnd w:id="437"/>
    <w:bookmarkStart w:name="z4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438"/>
    <w:bookmarkStart w:name="z4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39"/>
    <w:bookmarkStart w:name="z4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пункте 9 Стандарта, которые являются основаниям для оказания государственной услуги;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регламенту государственной услуги "Передача ребенка (детей) на патронатное воспитание" (далее – Регламент).</w:t>
      </w:r>
    </w:p>
    <w:bookmarkEnd w:id="444"/>
    <w:bookmarkStart w:name="z4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патронатное воспитание"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 1. Общие положения</w:t>
      </w:r>
    </w:p>
    <w:bookmarkStart w:name="z4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"Назначение выплаты денежных средств на содержание ребенка (детей), переданного патронатным воспитателям" (далее – государственная услуга)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- Стандарт).</w:t>
      </w:r>
    </w:p>
    <w:bookmarkEnd w:id="446"/>
    <w:bookmarkStart w:name="z4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47"/>
    <w:bookmarkStart w:name="z4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448"/>
    <w:bookmarkStart w:name="z4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449"/>
    <w:bookmarkStart w:name="z4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450"/>
    <w:bookmarkStart w:name="z4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электронная (частично автоматизированная) и (или) бумажная.</w:t>
      </w:r>
    </w:p>
    <w:bookmarkEnd w:id="451"/>
    <w:bookmarkStart w:name="z4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453"/>
    <w:bookmarkStart w:name="z4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4"/>
    <w:bookmarkStart w:name="z4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5"/>
    <w:bookmarkStart w:name="z4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456"/>
    <w:bookmarkStart w:name="z4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– в течение 15 (пятнадцати) минут;</w:t>
      </w:r>
    </w:p>
    <w:bookmarkEnd w:id="457"/>
    <w:bookmarkStart w:name="z4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проект решения или мотивированный ответ об отказе и направляет на подпись руководителю услугодателя – в течение 3 (трех) рабочих дней;</w:t>
      </w:r>
    </w:p>
    <w:bookmarkEnd w:id="458"/>
    <w:bookmarkStart w:name="z4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решение либо мотивированный ответ об отказе и направляет в канцелярию – в течение 15 (пятнадцати) минут;</w:t>
      </w:r>
    </w:p>
    <w:bookmarkEnd w:id="459"/>
    <w:bookmarkStart w:name="z4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либо направляет через портал в "личный кабинет" - в течение 1 (одного) рабочего дня.</w:t>
      </w:r>
    </w:p>
    <w:bookmarkEnd w:id="460"/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61"/>
    <w:bookmarkStart w:name="z4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462"/>
    <w:bookmarkStart w:name="z4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463"/>
    <w:bookmarkStart w:name="z4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464"/>
    <w:bookmarkStart w:name="z4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465"/>
    <w:bookmarkStart w:name="z4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7"/>
    <w:bookmarkStart w:name="z4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68"/>
    <w:bookmarkStart w:name="z4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69"/>
    <w:bookmarkStart w:name="z4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70"/>
    <w:bookmarkStart w:name="z4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1"/>
    <w:bookmarkStart w:name="z4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472"/>
    <w:bookmarkStart w:name="z4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– в течение 15 (пятнадцати) минут;</w:t>
      </w:r>
    </w:p>
    <w:bookmarkEnd w:id="473"/>
    <w:bookmarkStart w:name="z4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проект решения или мотивированный ответ об отказе и направляет на подпись руководителю услугодателя – в течение 3 (трех) рабочих дней;</w:t>
      </w:r>
    </w:p>
    <w:bookmarkEnd w:id="474"/>
    <w:bookmarkStart w:name="z4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решение либо мотивированный ответ об отказе и направляет в канцелярию – в течение 15 (пятнадцати) минут;</w:t>
      </w:r>
    </w:p>
    <w:bookmarkEnd w:id="475"/>
    <w:bookmarkStart w:name="z4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либо направляет через портал в "личный кабинет" - в течение 1 (одного) рабочего дня.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7"/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</w:p>
    <w:bookmarkEnd w:id="478"/>
    <w:bookmarkStart w:name="z4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на портале для получения государственной услуги;</w:t>
      </w:r>
    </w:p>
    <w:bookmarkEnd w:id="479"/>
    <w:bookmarkStart w:name="z4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480"/>
    <w:bookmarkStart w:name="z48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481"/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 9 Стандарта, а также выбор услугополучателем регистрационного свидетельства электронной цифровой подписью (далее – ЭЦП) для удостоверения (подписания) запроса;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bookmarkEnd w:id="485"/>
    <w:bookmarkStart w:name="z49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пункте 9 Стандарта, которые являются основаниям для оказания государственной услуги;</w:t>
      </w:r>
    </w:p>
    <w:bookmarkEnd w:id="486"/>
    <w:bookmarkStart w:name="z49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регламенту государственной услуги "Назначение выплаты денежных средств на содержание ребенка (детей), переданного патронатным воспитателям" (далее – Регламент).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денежных средств насодержание ребенка (детей), переданного патронатным воспитателям"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 1. Общие положения</w:t>
      </w:r>
    </w:p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"Постановка на учет лиц, желающих усыновить детей" (далее – государственная услуга)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- Стандарт).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493"/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электронная (частично автоматизированная) и (или) бумажная.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 9 Стандарта и (или) документов с истекшим сроком действия услугодатель отказывает в приеме заявления.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</w:t>
      </w:r>
    </w:p>
    <w:bookmarkEnd w:id="499"/>
    <w:bookmarkStart w:name="z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500"/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2"/>
    <w:bookmarkStart w:name="z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03"/>
    <w:bookmarkStart w:name="z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504"/>
    <w:bookmarkStart w:name="z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505"/>
    <w:bookmarkStart w:name="z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заключение услугополучателю либо мотивированный ответ об отказе - в течение 13 (тринадцати) календарных дней;</w:t>
      </w:r>
    </w:p>
    <w:bookmarkEnd w:id="506"/>
    <w:bookmarkStart w:name="z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заключение либо мотивированный ответ об отказе - в течение 1 (одного) календарного дня;</w:t>
      </w:r>
    </w:p>
    <w:bookmarkEnd w:id="507"/>
    <w:bookmarkStart w:name="z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либо направляет через портал в "личный кабинет" - в течение 15 (пятнадцати) минут.</w:t>
      </w:r>
    </w:p>
    <w:bookmarkEnd w:id="508"/>
    <w:bookmarkStart w:name="z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09"/>
    <w:bookmarkStart w:name="z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510"/>
    <w:bookmarkStart w:name="z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511"/>
    <w:bookmarkStart w:name="z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512"/>
    <w:bookmarkStart w:name="z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513"/>
    <w:bookmarkStart w:name="z5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5"/>
    <w:bookmarkStart w:name="z5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516"/>
    <w:bookmarkStart w:name="z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17"/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18"/>
    <w:bookmarkStart w:name="z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520"/>
    <w:bookmarkStart w:name="z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заключение услугополучателю либо мотивированный ответ об отказе - в течение 13 (тринадцати) календарных дней;</w:t>
      </w:r>
    </w:p>
    <w:bookmarkEnd w:id="522"/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заключение либо мотивированный ответ об отказе - в течение 1 (одного) календарного дня;</w:t>
      </w:r>
    </w:p>
    <w:bookmarkEnd w:id="523"/>
    <w:bookmarkStart w:name="z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либо направляет через портал в "личный кабинет" - в течение 15 (пятнадцати) минут.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25"/>
    <w:bookmarkStart w:name="z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</w:p>
    <w:bookmarkEnd w:id="526"/>
    <w:bookmarkStart w:name="z5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на портале для получения государственной услуги;</w:t>
      </w:r>
    </w:p>
    <w:bookmarkEnd w:id="527"/>
    <w:bookmarkStart w:name="z5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528"/>
    <w:bookmarkStart w:name="z5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529"/>
    <w:bookmarkStart w:name="z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 9 Стандарта, а также выбор услугополучателем регистрационного свидетельства электронной цифровой подписью (далее – ЭЦП) для удостоверения (подписания) запроса;</w:t>
      </w:r>
    </w:p>
    <w:bookmarkEnd w:id="530"/>
    <w:bookmarkStart w:name="z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531"/>
    <w:bookmarkStart w:name="z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32"/>
    <w:bookmarkStart w:name="z5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bookmarkEnd w:id="533"/>
    <w:bookmarkStart w:name="z5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пункте 9 Стандарта, которые являются основаниям для оказания государственной услуги;</w:t>
      </w:r>
    </w:p>
    <w:bookmarkEnd w:id="534"/>
    <w:bookmarkStart w:name="z5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35"/>
    <w:bookmarkStart w:name="z5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36"/>
    <w:bookmarkStart w:name="z5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регламенту государственной услуги "Постановка на учет лиц, желающих усыновить детей" (далее – Регламент).</w:t>
      </w:r>
    </w:p>
    <w:bookmarkEnd w:id="537"/>
    <w:bookmarkStart w:name="z5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лиц, 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лиц, 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1. Общие положения</w:t>
      </w:r>
    </w:p>
    <w:bookmarkStart w:name="z5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 – государственная услуга)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- Стандарт).</w:t>
      </w:r>
    </w:p>
    <w:bookmarkEnd w:id="539"/>
    <w:bookmarkStart w:name="z5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40"/>
    <w:bookmarkStart w:name="z5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541"/>
    <w:bookmarkStart w:name="z5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542"/>
    <w:bookmarkStart w:name="z54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электронная (частично автоматизированная) и (или) бумажная.</w:t>
      </w:r>
    </w:p>
    <w:bookmarkEnd w:id="543"/>
    <w:bookmarkStart w:name="z5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5"/>
    <w:bookmarkStart w:name="z55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6"/>
    <w:bookmarkStart w:name="z5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547"/>
    <w:bookmarkStart w:name="z5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548"/>
    <w:bookmarkStart w:name="z5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проект решения или мотивированный ответ об отказе и направляет на подпись руководителю услугодателя - в течение 8 (восьми) рабочих дней;</w:t>
      </w:r>
    </w:p>
    <w:bookmarkEnd w:id="549"/>
    <w:bookmarkStart w:name="z5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решение либо мотивированный ответ об отказе и направляет в канцелярию - в течение 15 (пятнадцати) минут;</w:t>
      </w:r>
    </w:p>
    <w:bookmarkEnd w:id="550"/>
    <w:bookmarkStart w:name="z5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либо направляет через портал в "личный кабинет" - в течение 1 (одного) рабочего дня.</w:t>
      </w:r>
    </w:p>
    <w:bookmarkEnd w:id="551"/>
    <w:bookmarkStart w:name="z5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2"/>
    <w:bookmarkStart w:name="z5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553"/>
    <w:bookmarkStart w:name="z5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554"/>
    <w:bookmarkStart w:name="z5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555"/>
    <w:bookmarkStart w:name="z5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556"/>
    <w:bookmarkStart w:name="z5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8"/>
    <w:bookmarkStart w:name="z56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559"/>
    <w:bookmarkStart w:name="z56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60"/>
    <w:bookmarkStart w:name="z56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61"/>
    <w:bookmarkStart w:name="z5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2"/>
    <w:bookmarkStart w:name="z5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15 (пятнадцати) минут;</w:t>
      </w:r>
    </w:p>
    <w:bookmarkEnd w:id="563"/>
    <w:bookmarkStart w:name="z5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564"/>
    <w:bookmarkStart w:name="z57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проект решения или мотивированный ответ об отказе и направляет на подпись руководителю услугодателя - в течение 8 (восьми) рабочих дней;</w:t>
      </w:r>
    </w:p>
    <w:bookmarkEnd w:id="565"/>
    <w:bookmarkStart w:name="z5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решение либо мотивированный ответ об отказе и направляет в канцелярию - в течение 15 (пятнадцати) минут;</w:t>
      </w:r>
    </w:p>
    <w:bookmarkEnd w:id="566"/>
    <w:bookmarkStart w:name="z5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готовый результат государственной услуги услугополучателю либо направляет через портал в "личный кабинет" - в течение 1 (одного) рабочего дня.</w:t>
      </w:r>
    </w:p>
    <w:bookmarkEnd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7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68"/>
    <w:bookmarkStart w:name="z57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</w:p>
    <w:bookmarkEnd w:id="569"/>
    <w:bookmarkStart w:name="z57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на портале для получения государственной услуги;</w:t>
      </w:r>
    </w:p>
    <w:bookmarkEnd w:id="570"/>
    <w:bookmarkStart w:name="z5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571"/>
    <w:bookmarkStart w:name="z5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связи с имеющимися нарушениями в данных услугополучателя;</w:t>
      </w:r>
    </w:p>
    <w:bookmarkEnd w:id="572"/>
    <w:bookmarkStart w:name="z57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 9 Стандарта, а также выбор услугополучателем регистрационного свидетельства электронной цифровой подписью (далее – ЭЦП) для удостоверения (подписания) запроса;</w:t>
      </w:r>
    </w:p>
    <w:bookmarkEnd w:id="573"/>
    <w:bookmarkStart w:name="z57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574"/>
    <w:bookmarkStart w:name="z58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75"/>
    <w:bookmarkStart w:name="z58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bookmarkEnd w:id="576"/>
    <w:bookmarkStart w:name="z5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пункте 9 Стандарта, которые являются основаниям для оказания государственной услуги;</w:t>
      </w:r>
    </w:p>
    <w:bookmarkEnd w:id="577"/>
    <w:bookmarkStart w:name="z5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78"/>
    <w:bookmarkStart w:name="z58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79"/>
    <w:bookmarkStart w:name="z5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Регламент).</w:t>
      </w:r>
    </w:p>
    <w:bookmarkEnd w:id="580"/>
    <w:bookmarkStart w:name="z58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 выплаты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 выплаты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1. Общие положения</w:t>
      </w:r>
    </w:p>
    <w:bookmarkStart w:name="z58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 – государственная услуга) оказывается организациями образования,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- Стандарт).</w:t>
      </w:r>
    </w:p>
    <w:bookmarkEnd w:id="582"/>
    <w:bookmarkStart w:name="z58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83"/>
    <w:bookmarkStart w:name="z58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584"/>
    <w:bookmarkStart w:name="z59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Мангистауской области (далее – Государственная корпорация).</w:t>
      </w:r>
    </w:p>
    <w:bookmarkEnd w:id="585"/>
    <w:bookmarkStart w:name="z5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586"/>
    <w:bookmarkStart w:name="z5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бумажная.</w:t>
      </w:r>
    </w:p>
    <w:bookmarkEnd w:id="587"/>
    <w:bookmarkStart w:name="z59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 9 Стандарта и (или) документов с истекшим сроком действия услугодатель отказывает в приеме заявления.</w:t>
      </w:r>
    </w:p>
    <w:bookmarkEnd w:id="588"/>
    <w:bookmarkStart w:name="z59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9"/>
    <w:bookmarkStart w:name="z59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бумжная.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9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 к услугодателю 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1"/>
    <w:bookmarkStart w:name="z59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92"/>
    <w:bookmarkStart w:name="z59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593"/>
    <w:bookmarkStart w:name="z59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594"/>
    <w:bookmarkStart w:name="z60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направление (путевку) или мотивированный ответ об отказе - в течение 3 (трех) рабочих дней;</w:t>
      </w:r>
    </w:p>
    <w:bookmarkEnd w:id="595"/>
    <w:bookmarkStart w:name="z60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направление (путевку) или мотивированный ответ об отказе - в течение 15 (пятнадцати) минут;</w:t>
      </w:r>
    </w:p>
    <w:bookmarkEnd w:id="596"/>
    <w:bookmarkStart w:name="z60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выдает готовый результат государственной услуги услугополучателю, обеспечивает доставку готового результата в Государственную корпорацию - в течение 1 (одного) рабочего дня.</w:t>
      </w:r>
    </w:p>
    <w:bookmarkEnd w:id="597"/>
    <w:bookmarkStart w:name="z6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8"/>
    <w:bookmarkStart w:name="z6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599"/>
    <w:bookmarkStart w:name="z6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600"/>
    <w:bookmarkStart w:name="z60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601"/>
    <w:bookmarkStart w:name="z60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602"/>
    <w:bookmarkStart w:name="z60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0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4"/>
    <w:bookmarkStart w:name="z61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605"/>
    <w:bookmarkStart w:name="z61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06"/>
    <w:bookmarkStart w:name="z6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607"/>
    <w:bookmarkStart w:name="z61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08"/>
    <w:bookmarkStart w:name="z6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609"/>
    <w:bookmarkStart w:name="z6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610"/>
    <w:bookmarkStart w:name="z61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направление (путевку) или мотивированный ответ об отказе - в течение 3 (трех) рабочих дней;</w:t>
      </w:r>
    </w:p>
    <w:bookmarkEnd w:id="611"/>
    <w:bookmarkStart w:name="z61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направление (путевку) или мотивированный ответ об отказе - в течение 15 (пятнадцати) минут;</w:t>
      </w:r>
    </w:p>
    <w:bookmarkEnd w:id="612"/>
    <w:bookmarkStart w:name="z61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выдает готовый результат государственной услуги услугополучателю, обеспечивает доставку готового результата в Государственную корпорацию - в течение 1 (одного) рабочего дня.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1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14"/>
    <w:bookmarkStart w:name="z62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615"/>
    <w:bookmarkStart w:name="z62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16"/>
    <w:bookmarkStart w:name="z62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регламента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Регламент);</w:t>
      </w:r>
    </w:p>
    <w:bookmarkEnd w:id="617"/>
    <w:bookmarkStart w:name="z62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618"/>
    <w:bookmarkStart w:name="z6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619"/>
    <w:bookmarkStart w:name="z62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–15 (пятнадцать) минут.</w:t>
      </w:r>
    </w:p>
    <w:bookmarkEnd w:id="620"/>
    <w:bookmarkStart w:name="z62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 Регламента.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 лагерях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1. Общие положения</w:t>
      </w:r>
    </w:p>
    <w:bookmarkStart w:name="z6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 – государственная услуга)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 (далее - Стандарт).</w:t>
      </w:r>
    </w:p>
    <w:bookmarkEnd w:id="622"/>
    <w:bookmarkStart w:name="z6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23"/>
    <w:bookmarkStart w:name="z62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624"/>
    <w:bookmarkStart w:name="z63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Мангистауской области (далее – Государственная корпорация).</w:t>
      </w:r>
    </w:p>
    <w:bookmarkEnd w:id="625"/>
    <w:bookmarkStart w:name="z63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626"/>
    <w:bookmarkStart w:name="z63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бумажная.</w:t>
      </w:r>
    </w:p>
    <w:bookmarkEnd w:id="627"/>
    <w:bookmarkStart w:name="z63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8"/>
    <w:bookmarkStart w:name="z63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- бумажная.</w:t>
      </w:r>
    </w:p>
    <w:bookmarkEnd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63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0"/>
    <w:bookmarkStart w:name="z63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31"/>
    <w:bookmarkStart w:name="z63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632"/>
    <w:bookmarkStart w:name="z63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633"/>
    <w:bookmarkStart w:name="z63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проект решения или мотивированный ответ об отказе и направляет на подпись руководителю услугодателя - в течение 3 (трех) рабочих дней;</w:t>
      </w:r>
    </w:p>
    <w:bookmarkEnd w:id="634"/>
    <w:bookmarkStart w:name="z64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решение либо мотивированный ответ об отказе и направляет в канцелярию - в течение 15 (пятнадцати) минут;</w:t>
      </w:r>
    </w:p>
    <w:bookmarkEnd w:id="635"/>
    <w:bookmarkStart w:name="z64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выдает готовый результат государственной услуги услугополучателю, обеспечивает доставку готового результата в Государственную корпорацию - в течение 1 (одного) рабочего дня.</w:t>
      </w:r>
    </w:p>
    <w:bookmarkEnd w:id="636"/>
    <w:bookmarkStart w:name="z6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37"/>
    <w:bookmarkStart w:name="z6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638"/>
    <w:bookmarkStart w:name="z6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639"/>
    <w:bookmarkStart w:name="z6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640"/>
    <w:bookmarkStart w:name="z64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641"/>
    <w:bookmarkStart w:name="z6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4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3"/>
    <w:bookmarkStart w:name="z64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644"/>
    <w:bookmarkStart w:name="z65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45"/>
    <w:bookmarkStart w:name="z65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646"/>
    <w:bookmarkStart w:name="z65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47"/>
    <w:bookmarkStart w:name="z6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648"/>
    <w:bookmarkStart w:name="z65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649"/>
    <w:bookmarkStart w:name="z65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проект решения или мотивированный ответ об отказе и направляет на подпись руководителю услугодателя - в течение 3 (трех) рабочих дней;</w:t>
      </w:r>
    </w:p>
    <w:bookmarkEnd w:id="650"/>
    <w:bookmarkStart w:name="z65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решение либо мотивированный ответ об отказе и направляет в канцелярию - в течение 15 (пятнадцати) минут;</w:t>
      </w:r>
    </w:p>
    <w:bookmarkEnd w:id="651"/>
    <w:bookmarkStart w:name="z65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выдает готовый результат государственной услуги услугополучателю, обеспечивает доставку готового результата в Государственную корпорацию - в течение 1 (одного) рабочего дня.</w:t>
      </w:r>
    </w:p>
    <w:bookmarkEnd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5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53"/>
    <w:bookmarkStart w:name="z65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654"/>
    <w:bookmarkStart w:name="z66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55"/>
    <w:bookmarkStart w:name="z66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настоящему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Регламент);</w:t>
      </w:r>
    </w:p>
    <w:bookmarkEnd w:id="656"/>
    <w:bookmarkStart w:name="z66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657"/>
    <w:bookmarkStart w:name="z66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658"/>
    <w:bookmarkStart w:name="z66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659"/>
    <w:bookmarkStart w:name="z66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 Регламенту.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свидания с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родителям, лишенным родительских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прав, 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 1. Общие положения</w:t>
      </w:r>
    </w:p>
    <w:bookmarkStart w:name="z66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"Передача ребенка (детей) на воспитание в приемную семью и назначение выплаты денежных средств на их содержание" (далее – государственная услуга оказывается местными исполнительными органами городов, районов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 11184).</w:t>
      </w:r>
    </w:p>
    <w:bookmarkEnd w:id="661"/>
    <w:bookmarkStart w:name="z66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заявлении и выдача результата оказания государственной услуги осуществляется через канцелярию услугодателя.</w:t>
      </w:r>
    </w:p>
    <w:bookmarkEnd w:id="662"/>
    <w:bookmarkStart w:name="z66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663"/>
    <w:bookmarkStart w:name="z66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664"/>
    <w:bookmarkStart w:name="z67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67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6"/>
    <w:bookmarkStart w:name="z67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67"/>
    <w:bookmarkStart w:name="z67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20 (двадцати) минут;</w:t>
      </w:r>
    </w:p>
    <w:bookmarkEnd w:id="668"/>
    <w:bookmarkStart w:name="z67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резолюцию, направляет документы ответственному исполнителю услугодателя – в течение 1 (одного) календарного дня;</w:t>
      </w:r>
    </w:p>
    <w:bookmarkEnd w:id="669"/>
    <w:bookmarkStart w:name="z67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договор и решение либо мотивированный ответ об отказе и направляет на подпись руководителю услугодателя – в течение 28 (двадцати восьми) календарных дней;</w:t>
      </w:r>
    </w:p>
    <w:bookmarkEnd w:id="670"/>
    <w:bookmarkStart w:name="z67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договор и решение, либо мотивированный ответ об отказе и направляет в канцелярию – в течение 1 (одного) календарного дня;</w:t>
      </w:r>
    </w:p>
    <w:bookmarkEnd w:id="671"/>
    <w:bookmarkStart w:name="z67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результат государственной услуги услугополучателю - 30 (тридцати) минут.</w:t>
      </w:r>
    </w:p>
    <w:bookmarkEnd w:id="672"/>
    <w:bookmarkStart w:name="z67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73"/>
    <w:bookmarkStart w:name="z67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674"/>
    <w:bookmarkStart w:name="z68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675"/>
    <w:bookmarkStart w:name="z68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676"/>
    <w:bookmarkStart w:name="z68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677"/>
    <w:bookmarkStart w:name="z68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8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9"/>
    <w:bookmarkStart w:name="z68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680"/>
    <w:bookmarkStart w:name="z68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81"/>
    <w:bookmarkStart w:name="z68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682"/>
    <w:bookmarkStart w:name="z68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83"/>
    <w:bookmarkStart w:name="z68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– в течение 20 (двадцати) минут;</w:t>
      </w:r>
    </w:p>
    <w:bookmarkEnd w:id="684"/>
    <w:bookmarkStart w:name="z69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накладывает резолюцию, направляет документы ответственному исполнителю услугодателя – в течение 1 (одного) календарного дня;</w:t>
      </w:r>
    </w:p>
    <w:bookmarkEnd w:id="685"/>
    <w:bookmarkStart w:name="z69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договор и решение либо мотивированный ответ об отказе и направляет на подпись руководителю услугодателя – в течение 28 (двадцати восьми) календарных дней;</w:t>
      </w:r>
    </w:p>
    <w:bookmarkEnd w:id="686"/>
    <w:bookmarkStart w:name="z69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договор и решение, либо мотивированный ответ об отказе и направляет в канцелярию – в течение 1 (одного) календарного дня;</w:t>
      </w:r>
    </w:p>
    <w:bookmarkEnd w:id="687"/>
    <w:bookmarkStart w:name="z69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результат государственной услуги услугополучателю - 30 (тридцати) минут.</w:t>
      </w:r>
    </w:p>
    <w:bookmarkEnd w:id="688"/>
    <w:bookmarkStart w:name="z69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 настоящего регламента государственной услуги "Передача ребенка (детей) на воспитание в приемную семью и назначение выплаты денежных средств на их содержание".</w:t>
      </w:r>
    </w:p>
    <w:bookmarkEnd w:id="6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333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 1. Общие положения</w:t>
      </w:r>
    </w:p>
    <w:bookmarkStart w:name="z69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"Прием документов для участия в конкурсе на присуждение звания "Лучший педагог" (далее – государственная услуга оказывается отделами образования городов, районов, управлением образования Мангистауской области, Министерством образования и науки Республики Казахстан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(зарегистрирован в Реестре государственной регистрации нормативных правовых актов за № 11058).</w:t>
      </w:r>
    </w:p>
    <w:bookmarkEnd w:id="690"/>
    <w:bookmarkStart w:name="z69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заявлении и выдача результата оказания государственной услуги осуществляется через канцелярию услугодателя.</w:t>
      </w:r>
    </w:p>
    <w:bookmarkEnd w:id="691"/>
    <w:bookmarkStart w:name="z69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692"/>
    <w:bookmarkStart w:name="z69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693"/>
    <w:bookmarkStart w:name="z69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94"/>
    <w:bookmarkStart w:name="z70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0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6"/>
    <w:bookmarkStart w:name="z70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97"/>
    <w:bookmarkStart w:name="z70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 ежегодно в апреле принимает и регистрирует пакет документов – 20 (двадцать) минут. Результат – отметка на копии заявлении о регистрации в канцелярии услугодателя с указанием даты и времени приема пакета документа.</w:t>
      </w:r>
    </w:p>
    <w:bookmarkEnd w:id="698"/>
    <w:bookmarkStart w:name="z70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конкурса проводится ежегодно в апреле. Городская районная, комиссия определяет победителей конкурса, рекомендует для участия во втором этапе (областном);</w:t>
      </w:r>
    </w:p>
    <w:bookmarkEnd w:id="699"/>
    <w:bookmarkStart w:name="z70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Мангистауской области ежегодно в мае принимает и регистрирует пакет документов – 20 (двадцать) минут. Результат – отметка на копии заявлении о регистрации в канцелярии услугодателя с указанием даты и времени приема пакета документа.</w:t>
      </w:r>
    </w:p>
    <w:bookmarkEnd w:id="700"/>
    <w:bookmarkStart w:name="z70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конкурса проводится ежегодно в мае. Областная комиссия определяет победителей конкурса, рекомендует для участия в третьем этапе (республиканском);</w:t>
      </w:r>
    </w:p>
    <w:bookmarkEnd w:id="701"/>
    <w:bookmarkStart w:name="z70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Министерства образования и науки Республики Казахстан августе-сентябре принимает и регистрирует пакет документов – 20 (двадцать) минут. Результат – присвоение звания "Лучший педагог", вручение свидетельства, нагрудного знака и вознаграждения в размере 1000-кратного месячного расчетного показателя.</w:t>
      </w:r>
    </w:p>
    <w:bookmarkEnd w:id="702"/>
    <w:bookmarkStart w:name="z70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03"/>
    <w:bookmarkStart w:name="z70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образования;</w:t>
      </w:r>
    </w:p>
    <w:bookmarkEnd w:id="704"/>
    <w:bookmarkStart w:name="z71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Мангистауской области;</w:t>
      </w:r>
    </w:p>
    <w:bookmarkEnd w:id="705"/>
    <w:bookmarkStart w:name="z71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Министерства образования и науки Республики Казахстан.</w:t>
      </w:r>
    </w:p>
    <w:bookmarkEnd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1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7"/>
    <w:bookmarkStart w:name="z71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 ежегодно в апреле принимает и регистрирует пакет документов – 20 (двадцать) минут;</w:t>
      </w:r>
    </w:p>
    <w:bookmarkEnd w:id="708"/>
    <w:bookmarkStart w:name="z71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Мангистауской области ежегодно в мае принимает и регистрирует пакет документов – 20 (двадцать) минут;</w:t>
      </w:r>
    </w:p>
    <w:bookmarkEnd w:id="709"/>
    <w:bookmarkStart w:name="z71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канцелярия Министерства образования и науки Республики Казахстан августе-сентябре принимает и регистрирует пакет документов – 20 (двадцать) минут. </w:t>
      </w:r>
    </w:p>
    <w:bookmarkEnd w:id="710"/>
    <w:bookmarkStart w:name="z71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11"/>
    <w:bookmarkStart w:name="z71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конкурса проводится ежегодно в апреле. Канцелярия городского, районного отдела образования ежегодно в апреле принимает и регистрирует пакет документов – 20 (двадцать) минут;</w:t>
      </w:r>
    </w:p>
    <w:bookmarkEnd w:id="712"/>
    <w:bookmarkStart w:name="z71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конкурса проводится ежегодно в мае. Канцелярия управления образования Мангистауской области ежегодно в мае принимает и регистрирует пакет документов – 20 (двадцать) минут;</w:t>
      </w:r>
    </w:p>
    <w:bookmarkEnd w:id="713"/>
    <w:bookmarkStart w:name="z71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третьй этап конкурса проводится ежегодно августе-сентябре. Канцелярия Министерства образования и науки Республики Казахстан ежегодно августе-сентябре принимает и регистрирует пакет документов – 20 (двадцать) минут.</w:t>
      </w:r>
    </w:p>
    <w:bookmarkEnd w:id="714"/>
    <w:bookmarkStart w:name="z72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описание порядка взаимодействия с иными услугополучателями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"Прием документов для участия в конкурсе на присуждение звания "Лучший педагог". Справочник бизнес-процессов оказания государственной услуги размещается на портале, интернет-ресурсе услугодателя.</w:t>
      </w:r>
    </w:p>
    <w:bookmarkEnd w:id="7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"Прием документов для участия в конкурсе на присуждение звания "Лучший педагог"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2015 года № 333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 1. Общие положения</w:t>
      </w:r>
    </w:p>
    <w:bookmarkStart w:name="z72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 – государственная услуга), оказывается отделами образования районов, городов, управлением образования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(зарегистрирован в Реестре государственной регистрации нормативных правовых актов за № 11058).</w:t>
      </w:r>
    </w:p>
    <w:bookmarkEnd w:id="716"/>
    <w:bookmarkStart w:name="z72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717"/>
    <w:bookmarkStart w:name="z72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18"/>
    <w:bookmarkStart w:name="z72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19"/>
    <w:bookmarkStart w:name="z72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720"/>
    <w:bookmarkStart w:name="z72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21"/>
    <w:bookmarkStart w:name="z72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2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  </w:t>
      </w:r>
    </w:p>
    <w:bookmarkEnd w:id="723"/>
    <w:bookmarkStart w:name="z72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 (действии), входящей в состав процесса оказания государственной услуги, длительность его выполнения:</w:t>
      </w:r>
    </w:p>
    <w:bookmarkEnd w:id="724"/>
    <w:bookmarkStart w:name="z73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 – 20 (двадцать) минут. Результат – отметка на копии заявлении о регистрации с указанием даты и времени приема пакета документа, направление пакета документов руководству;</w:t>
      </w:r>
    </w:p>
    <w:bookmarkEnd w:id="725"/>
    <w:bookmarkStart w:name="z73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 – 1 (один) рабочий день. Результат – определение ответственного исполнителя для исполнения;</w:t>
      </w:r>
    </w:p>
    <w:bookmarkEnd w:id="726"/>
    <w:bookmarkStart w:name="z73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проекта приказа о создании конкурсной комиссии – 1 (один) рабочий день. Результат – создание конкурсной комиссии;</w:t>
      </w:r>
    </w:p>
    <w:bookmarkEnd w:id="727"/>
    <w:bookmarkStart w:name="z73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путем голосования проводит заседание на предмет соответствия квалификационным требованиям – 2 (два) рабочих дня. Результат – принятия решения об утверждении списка кандидатов, соответствующих квалификационным требованиям и (или) об отказе в допуске к собеседованию;</w:t>
      </w:r>
    </w:p>
    <w:bookmarkEnd w:id="728"/>
    <w:bookmarkStart w:name="z73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уведомляет участников конкурса об утверждении их в качестве кандидатов – 1 (один) рабочий день. Результат – дата, время и место прохождения собеседования;</w:t>
      </w:r>
    </w:p>
    <w:bookmarkEnd w:id="729"/>
    <w:bookmarkStart w:name="z73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проводит собеседование – 1 (один) рабочий день. Результат –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Стандарта государственной услуги решение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</w:t>
      </w:r>
    </w:p>
    <w:bookmarkEnd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3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1"/>
    <w:bookmarkStart w:name="z73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32"/>
    <w:bookmarkStart w:name="z73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733"/>
    <w:bookmarkStart w:name="z73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734"/>
    <w:bookmarkStart w:name="z74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конкурсная комиссия. </w:t>
      </w:r>
    </w:p>
    <w:bookmarkEnd w:id="735"/>
    <w:bookmarkStart w:name="z74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36"/>
    <w:bookmarkStart w:name="z74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 – 20 (двадцать) минут;</w:t>
      </w:r>
    </w:p>
    <w:bookmarkEnd w:id="737"/>
    <w:bookmarkStart w:name="z74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 – 1(один) рабочий день;</w:t>
      </w:r>
    </w:p>
    <w:bookmarkEnd w:id="738"/>
    <w:bookmarkStart w:name="z74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проекта приказа о создании конкурсной комиссии –1 (один) рабочий день ;</w:t>
      </w:r>
    </w:p>
    <w:bookmarkEnd w:id="739"/>
    <w:bookmarkStart w:name="z74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путем голосования проводит заседание на предмет соответствия квалификационным требованиям – 2 (два) рабочих дней;</w:t>
      </w:r>
    </w:p>
    <w:bookmarkEnd w:id="740"/>
    <w:bookmarkStart w:name="z74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уведомляет участников конкурса об утверждении их в качестве кандидатов – 1 (один) рабочий день;</w:t>
      </w:r>
    </w:p>
    <w:bookmarkEnd w:id="741"/>
    <w:bookmarkStart w:name="z74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проводит собеседование –1 (один) рабочий день.</w:t>
      </w:r>
    </w:p>
    <w:bookmarkEnd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4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согласно пункта 9 Стандарта подает необходимые документы сотруднику Государственной корпорации.</w:t>
      </w:r>
    </w:p>
    <w:bookmarkEnd w:id="743"/>
    <w:bookmarkStart w:name="z74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его длительность:</w:t>
      </w:r>
    </w:p>
    <w:bookmarkEnd w:id="744"/>
    <w:bookmarkStart w:name="z75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745"/>
    <w:bookmarkStart w:name="z75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46"/>
    <w:bookmarkStart w:name="z75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регламента "Прием документов для участия в конкурсе на замещение руководителей государственных учреждений среднего образования";</w:t>
      </w:r>
    </w:p>
    <w:bookmarkEnd w:id="747"/>
    <w:bookmarkStart w:name="z75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748"/>
    <w:bookmarkStart w:name="z75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749"/>
    <w:bookmarkStart w:name="z75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750"/>
    <w:bookmarkStart w:name="z75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 конкурсе на 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среднего образования"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обозначение: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154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1. Общие положения</w:t>
      </w:r>
    </w:p>
    <w:bookmarkStart w:name="z75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 – государственная услуга), оказывается организациями дошкольного, начального, основного среднего, общего среднего, технического и профессионального, послесреднего образования, отделами образования районов, городов, управлением образования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12449).</w:t>
      </w:r>
    </w:p>
    <w:bookmarkEnd w:id="752"/>
    <w:bookmarkStart w:name="z75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753"/>
    <w:bookmarkStart w:name="z75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54"/>
    <w:bookmarkStart w:name="z76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Мангистауской области (далее – Государственная корпорация).</w:t>
      </w:r>
    </w:p>
    <w:bookmarkEnd w:id="755"/>
    <w:bookmarkStart w:name="z76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756"/>
    <w:bookmarkStart w:name="z76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57"/>
    <w:bookmarkStart w:name="z76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–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6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9"/>
    <w:bookmarkStart w:name="z76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60"/>
    <w:bookmarkStart w:name="z76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документов и выдает услугополучателю расписку – 20 (двадцать) минут;</w:t>
      </w:r>
    </w:p>
    <w:bookmarkEnd w:id="761"/>
    <w:bookmarkStart w:name="z76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осуществляет прием документов, проверку полноты документов – 20 (двадцать) минут.</w:t>
      </w:r>
    </w:p>
    <w:bookmarkEnd w:id="762"/>
    <w:bookmarkStart w:name="z76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63"/>
    <w:bookmarkStart w:name="z76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в канцелярию для регистрации;</w:t>
      </w:r>
    </w:p>
    <w:bookmarkEnd w:id="764"/>
    <w:bookmarkStart w:name="z77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расписки.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7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66"/>
    <w:bookmarkStart w:name="z77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767"/>
    <w:bookmarkStart w:name="z77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канцелярии. </w:t>
      </w:r>
    </w:p>
    <w:bookmarkEnd w:id="768"/>
    <w:bookmarkStart w:name="z77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69"/>
    <w:bookmarkStart w:name="z77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документов и выдает услугополучателю расписку – 20 (двадцать) минут;</w:t>
      </w:r>
    </w:p>
    <w:bookmarkEnd w:id="770"/>
    <w:bookmarkStart w:name="z77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осуществляет прием документов, проверку полноты документов –20 (двадцать) минут.</w:t>
      </w:r>
    </w:p>
    <w:bookmarkEnd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7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согласно пункта 9 Стандарта подает необходимые документы сотруднику Государственной корпорации.</w:t>
      </w:r>
    </w:p>
    <w:bookmarkEnd w:id="772"/>
    <w:bookmarkStart w:name="z77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его длительность:</w:t>
      </w:r>
    </w:p>
    <w:bookmarkEnd w:id="773"/>
    <w:bookmarkStart w:name="z77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принимая регистрирует документы, выдает расписку и направляет документы в сотруднику канцелярий – 20 (двадцать) минут;</w:t>
      </w:r>
    </w:p>
    <w:bookmarkEnd w:id="774"/>
    <w:bookmarkStart w:name="z78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канцелярий проверяет полноты документов, выдает готовый результат государственной услуги в Государственную корпорацию, обеспечивает доставку результата государственной услуги, не позднее чем за сутки до истечения срока оказания государственной услуги.</w:t>
      </w:r>
    </w:p>
    <w:bookmarkEnd w:id="775"/>
    <w:bookmarkStart w:name="z78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прохождения аттестации на 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педагогическим работникам и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лицам организаций образования, реализующих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 основного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header.xml" Type="http://schemas.openxmlformats.org/officeDocument/2006/relationships/header" Id="rId4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