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702bb7" w14:textId="5702bb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некоторые постановления акимата Мангистауской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28 мая 2018 года № 121. Зарегистрировано Департаментом юстиции Мангистауской области 14 июня 2018 года № 3649. Утратило силу постановлением акимата Мангистауской области от 20 марта 2020 года № 44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20.03.2020 </w:t>
      </w:r>
      <w:r>
        <w:rPr>
          <w:rFonts w:ascii="Times New Roman"/>
          <w:b w:val="false"/>
          <w:i w:val="false"/>
          <w:color w:val="ff0000"/>
          <w:sz w:val="28"/>
        </w:rPr>
        <w:t>№ 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акимат области ПОСТАНОВЛЯЕТ: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изменения и дополнения в некоторые постановления акимата Мангистауской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Государственному учреждению "Управление образования Мангистауской области" (Койжанов Н.К.) обеспечить государственную регистрацию настоящего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информации, размещение на интернет–ресурсе акимата Мангистауской области.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Сакеева Р.К.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Тугжанов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обязонности руководителя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"Управление образования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Мангистауской области" 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Койжанов Н.К.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"28" 05 2018 г.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постановлениею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05 2018 года № 121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постановлений акимата Мангистауской области, в которые вносятся изменения и дополнения</w:t>
      </w:r>
    </w:p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постановление акимата Мангистауской области от 28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 2884, опубликовано 22 декабря 2015 года в информационно-правовой системе "Әділет"):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редакции: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государственных услуг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государственных услуг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государственных услуг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государственных услуг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государственных услуг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государственных услуг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государственных услуг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государственных услуг "Передача ребенка (детей) на патронатное воспитание"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государственных услуг "Назначение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государственных услуг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государственных услуг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государственных услуг "Прием документов и выдача направлений на представление отдыха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государственных услуг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подпунктом 14) следующего содержании: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"14) регламент государственных услуг "Передача ребенка (детей) на воспитание в приемную семью и назначение выплаты денежных средств на их содержание" согласно приложению 14 к настоящему постановлению.";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14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постановление акимата Мангистауской области от 28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333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утвержении регламентов государственных услуг по приему документов для участия в конкурсах на присуждение звания "Лучший педагог" и на замещение руководителей государственных учреждений среднего образования" (зарегистрировано в Реестре государственной регистрации нормативных правовых актов за № 2889, опубликовано 08 декабря 2015 года в информационно-правовой системе "Әділет"):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"Прием документов для участия в конкурсе на присуждение звания "Лучший педагог", утвержденном настоящим постановлением,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"Прием документов для участия в конкурсе на замещение руководителей государственных учреждений среднего образования", утвержденном настоящим постановлением,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В постановление акимата Мангистауской области от 4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339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среднего образования" (зарегистрировано в Реестре государственной регистрации нормативных правовых актов за № 2899, опубликовано 22 декабря 2015 года в информационно-правовой системе "Әділет"):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образования", утвержденным указанным постановлением: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 оказания государственной услуги: выдача расписки о приеме документов и издание приказа о зачислении в организацию среднего образования (начального, основного среднего, общего среднего) на начало учебного года.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предостваления результата оказания государственной услуги: электронная или бумажная.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за результатом оказания государственной услуги на бумажном носителе результат оформляется на бумажном носителе.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в "личный кабинет" услугополучателя приходит уведомление о зачислении в организацию образования в форме электронного документа, подписанного электронной цифровой подписью (далее – ЭЦП) уполномоченного лица услугодателя.";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основном среднем, общем среднем образовании", утвержденным указанным постановлением: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Результатом оказания государственной услуги является выдача дубликата аттестата об основном среднем образовании, дубликата аттестата об общем среднем образовании.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бумажная.".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 постановление акимата Мангистауской области от 31 мая 2016 года </w:t>
      </w:r>
      <w:r>
        <w:rPr>
          <w:rFonts w:ascii="Times New Roman"/>
          <w:b w:val="false"/>
          <w:i w:val="false"/>
          <w:color w:val="000000"/>
          <w:sz w:val="28"/>
        </w:rPr>
        <w:t>№ 154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 по приему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(зарегистрировано в Реестре государственной регистрации нормативных правовых актов за № 3076, опубликовано 08 июля 2016 года в информационно-правовой системе "Әділет"):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образования", утвержденном настоящим постановлением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 1. Общие положения</w:t>
      </w:r>
    </w:p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справок по опеке и попечительству"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 апреля 2015 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– Стандарт).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Мангитауской области (далее – Государственная корпорация);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(полностью автоматизированная) и (или) бумажная.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- в течение 15 (пятнадцати) минут;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или готовит мотивированный ответ об отказе - в течение 1 (одного) рабочего дня;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- в течение 15 (пятнадцати) минут;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рабочего дня.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- в течение 15 (пятнадцати) минут;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или готовит мотивированный ответ об отказе - в течение 1 (одного) рабочего дня;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- в течение 15 (пятнадцати) минут;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рабочего дня.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"Выдача справок по опеке и попечительству" (далее - Регламент);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78"/>
    <w:bookmarkStart w:name="z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82"/>
    <w:bookmarkStart w:name="z8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86"/>
    <w:bookmarkStart w:name="z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8"/>
    <w:bookmarkStart w:name="z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90"/>
    <w:bookmarkStart w:name="z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91"/>
    <w:bookmarkStart w:name="z9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92"/>
    <w:bookmarkStart w:name="z9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93"/>
    <w:bookmarkStart w:name="z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"Выдача справок по опеке и попечительству"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1. Общие положения</w:t>
      </w:r>
    </w:p>
    <w:bookmarkStart w:name="z1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 – государственная услуга) оказывается местными исполнительными органами городов, районов Мангистауской области (далее 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 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 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 - Стандарт).</w:t>
      </w:r>
    </w:p>
    <w:bookmarkEnd w:id="95"/>
    <w:bookmarkStart w:name="z10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96"/>
    <w:bookmarkStart w:name="z10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 филиал некоммерческого акционерного общества "Государственная корпорация "Правительство для граждан" по Мангистауской области (далее  – Государственная корпорация);</w:t>
      </w:r>
    </w:p>
    <w:bookmarkEnd w:id="97"/>
    <w:bookmarkStart w:name="z10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  – портал).</w:t>
      </w:r>
    </w:p>
    <w:bookmarkEnd w:id="98"/>
    <w:bookmarkStart w:name="z10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 – услугополучатель) бесплатно.</w:t>
      </w:r>
    </w:p>
    <w:bookmarkEnd w:id="99"/>
    <w:bookmarkStart w:name="z10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00"/>
    <w:bookmarkStart w:name="z10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постановление акимата города, района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"/>
    <w:bookmarkStart w:name="z10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02"/>
    <w:bookmarkStart w:name="z10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03"/>
    <w:bookmarkStart w:name="z10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1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bookmarkStart w:name="z1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6"/>
    <w:bookmarkStart w:name="z1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08"/>
    <w:bookmarkStart w:name="z11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18 (восемнадцати) календарных дней;</w:t>
      </w:r>
    </w:p>
    <w:bookmarkEnd w:id="109"/>
    <w:bookmarkStart w:name="z11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города, района рассматривает направленные документы, принимает соответствующее постановление и направляет в канцелярию услугодателя - в течение 10 (десяти) календарных дней;</w:t>
      </w:r>
    </w:p>
    <w:bookmarkEnd w:id="110"/>
    <w:bookmarkStart w:name="z11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календарного дня.</w:t>
      </w:r>
    </w:p>
    <w:bookmarkEnd w:id="111"/>
    <w:bookmarkStart w:name="z11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12"/>
    <w:bookmarkStart w:name="z11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113"/>
    <w:bookmarkStart w:name="z11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14"/>
    <w:bookmarkStart w:name="z12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115"/>
    <w:bookmarkStart w:name="z12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</w:p>
    <w:bookmarkEnd w:id="116"/>
    <w:bookmarkStart w:name="z12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2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8"/>
    <w:bookmarkStart w:name="z12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119"/>
    <w:bookmarkStart w:name="z12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20"/>
    <w:bookmarkStart w:name="z12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121"/>
    <w:bookmarkStart w:name="z12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района или города областного значения.</w:t>
      </w:r>
    </w:p>
    <w:bookmarkEnd w:id="122"/>
    <w:bookmarkStart w:name="z12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3"/>
    <w:bookmarkStart w:name="z12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124"/>
    <w:bookmarkStart w:name="z13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25"/>
    <w:bookmarkStart w:name="z13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18 (восемнадцати) календарных дней;</w:t>
      </w:r>
    </w:p>
    <w:bookmarkEnd w:id="126"/>
    <w:bookmarkStart w:name="z13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города, района рассматривает направленные документы, принимает соответствующее постановление и направляет в канцелярию услугодателя - в течение 10 (десяти) календарных дней;</w:t>
      </w:r>
    </w:p>
    <w:bookmarkEnd w:id="127"/>
    <w:bookmarkStart w:name="z13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календарного дня.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3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29"/>
    <w:bookmarkStart w:name="z13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130"/>
    <w:bookmarkStart w:name="z13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по форме согласно 4 к Стандарту;</w:t>
      </w:r>
    </w:p>
    <w:bookmarkEnd w:id="131"/>
    <w:bookmarkStart w:name="z13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Регламент);</w:t>
      </w:r>
    </w:p>
    <w:bookmarkEnd w:id="132"/>
    <w:bookmarkStart w:name="z13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133"/>
    <w:bookmarkStart w:name="z13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134"/>
    <w:bookmarkStart w:name="z14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135"/>
    <w:bookmarkStart w:name="z14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6"/>
    <w:bookmarkStart w:name="z14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37"/>
    <w:bookmarkStart w:name="z14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138"/>
    <w:bookmarkStart w:name="z14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39"/>
    <w:bookmarkStart w:name="z14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140"/>
    <w:bookmarkStart w:name="z14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141"/>
    <w:bookmarkStart w:name="z14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42"/>
    <w:bookmarkStart w:name="z1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43"/>
    <w:bookmarkStart w:name="z14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144"/>
    <w:bookmarkStart w:name="z15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45"/>
    <w:bookmarkStart w:name="z1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46"/>
    <w:bookmarkStart w:name="z15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47"/>
    <w:bookmarkStart w:name="z15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148"/>
    <w:bookmarkStart w:name="z15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1. Общие положения</w:t>
      </w:r>
    </w:p>
    <w:bookmarkStart w:name="z15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 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– Стандарт).</w:t>
      </w:r>
    </w:p>
    <w:bookmarkEnd w:id="150"/>
    <w:bookmarkStart w:name="z15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151"/>
    <w:bookmarkStart w:name="z15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 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корпорация);</w:t>
      </w:r>
    </w:p>
    <w:bookmarkEnd w:id="152"/>
    <w:bookmarkStart w:name="z15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153"/>
    <w:bookmarkStart w:name="z15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154"/>
    <w:bookmarkStart w:name="z1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55"/>
    <w:bookmarkStart w:name="z16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156"/>
    <w:bookmarkStart w:name="z16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7"/>
    <w:bookmarkStart w:name="z16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8"/>
    <w:bookmarkStart w:name="z1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9"/>
    <w:bookmarkStart w:name="z16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60"/>
    <w:bookmarkStart w:name="z16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61"/>
    <w:bookmarkStart w:name="z16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3"/>
    <w:bookmarkStart w:name="z16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4"/>
    <w:bookmarkStart w:name="z17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165"/>
    <w:bookmarkStart w:name="z17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166"/>
    <w:bookmarkStart w:name="z17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либо мотивированный ответ об отказе – в течение 3 (трех) рабочих дней;</w:t>
      </w:r>
    </w:p>
    <w:bookmarkEnd w:id="167"/>
    <w:bookmarkStart w:name="z17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либо мотивированный ответ об отказе – в течение 15 (пятнадцати) минут;</w:t>
      </w:r>
    </w:p>
    <w:bookmarkEnd w:id="168"/>
    <w:bookmarkStart w:name="z17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государственного услуги в Государственную корпорацию либо направляет через портал в "личный кабинет" - в течение 1 (одного) рабочего дня.</w:t>
      </w:r>
    </w:p>
    <w:bookmarkEnd w:id="169"/>
    <w:bookmarkStart w:name="z17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0"/>
    <w:bookmarkStart w:name="z17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171"/>
    <w:bookmarkStart w:name="z17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72"/>
    <w:bookmarkStart w:name="z17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173"/>
    <w:bookmarkStart w:name="z17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174"/>
    <w:bookmarkStart w:name="z18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8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6"/>
    <w:bookmarkStart w:name="z18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177"/>
    <w:bookmarkStart w:name="z18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78"/>
    <w:bookmarkStart w:name="z18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179"/>
    <w:bookmarkStart w:name="z18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80"/>
    <w:bookmarkStart w:name="z18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181"/>
    <w:bookmarkStart w:name="z18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182"/>
    <w:bookmarkStart w:name="z18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либо мотивированный ответ об отказе – в течение 3 (трех) рабочих дней;</w:t>
      </w:r>
    </w:p>
    <w:bookmarkEnd w:id="183"/>
    <w:bookmarkStart w:name="z18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либо мотивированный ответ об отказе – в течение 15 (пятнадцати) минут;</w:t>
      </w:r>
    </w:p>
    <w:bookmarkEnd w:id="184"/>
    <w:bookmarkStart w:name="z19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государственного услуги в Государственную корпорацию либо направляет через портал в "личный кабинет" - в течение 1 (одного) рабочего дня.</w:t>
      </w:r>
    </w:p>
    <w:bookmarkEnd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9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86"/>
    <w:bookmarkStart w:name="z19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187"/>
    <w:bookmarkStart w:name="z19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 7 к Стандарту;</w:t>
      </w:r>
    </w:p>
    <w:bookmarkEnd w:id="188"/>
    <w:bookmarkStart w:name="z19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- Регламент);</w:t>
      </w:r>
    </w:p>
    <w:bookmarkEnd w:id="189"/>
    <w:bookmarkStart w:name="z19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190"/>
    <w:bookmarkStart w:name="z19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191"/>
    <w:bookmarkStart w:name="z19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192"/>
    <w:bookmarkStart w:name="z19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3"/>
    <w:bookmarkStart w:name="z19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94"/>
    <w:bookmarkStart w:name="z20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195"/>
    <w:bookmarkStart w:name="z20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96"/>
    <w:bookmarkStart w:name="z20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197"/>
    <w:bookmarkStart w:name="z20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198"/>
    <w:bookmarkStart w:name="z20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99"/>
    <w:bookmarkStart w:name="z20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00"/>
    <w:bookmarkStart w:name="z20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01"/>
    <w:bookmarkStart w:name="z20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02"/>
    <w:bookmarkStart w:name="z20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03"/>
    <w:bookmarkStart w:name="z20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04"/>
    <w:bookmarkStart w:name="z21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05"/>
    <w:bookmarkStart w:name="z21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для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1. Общие положения</w:t>
      </w:r>
    </w:p>
    <w:bookmarkStart w:name="z21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справок органов, осуществляющих функции по опеке или попечительству, для оформления сделок с муществом, принадлежащим на праве собственности несовершеннолетним детям" (далее 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 апреля 2015 года № 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– Стандарт).</w:t>
      </w:r>
    </w:p>
    <w:bookmarkEnd w:id="207"/>
    <w:bookmarkStart w:name="z21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208"/>
    <w:bookmarkStart w:name="z21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корпорация);</w:t>
      </w:r>
    </w:p>
    <w:bookmarkEnd w:id="209"/>
    <w:bookmarkStart w:name="z21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210"/>
    <w:bookmarkStart w:name="z21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211"/>
    <w:bookmarkStart w:name="z21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12"/>
    <w:bookmarkStart w:name="z21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3"/>
    <w:bookmarkStart w:name="z21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14"/>
    <w:bookmarkStart w:name="z22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15"/>
    <w:bookmarkStart w:name="z22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2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7"/>
    <w:bookmarkStart w:name="z22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8"/>
    <w:bookmarkStart w:name="z22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219"/>
    <w:bookmarkStart w:name="z22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220"/>
    <w:bookmarkStart w:name="z22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либо мотивированный ответ об отказе – в течение 3 (трех) рабочих дней;</w:t>
      </w:r>
    </w:p>
    <w:bookmarkEnd w:id="221"/>
    <w:bookmarkStart w:name="z22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либо мотивированный ответ об отказе – в течение 15 (пятнадцати) минут;</w:t>
      </w:r>
    </w:p>
    <w:bookmarkEnd w:id="222"/>
    <w:bookmarkStart w:name="z22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государственного услуги в Государственную корпорацию либо направляет через портал в "личный кабинет" - в течение 1 (одного) рабочего дня.</w:t>
      </w:r>
    </w:p>
    <w:bookmarkEnd w:id="223"/>
    <w:bookmarkStart w:name="z22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24"/>
    <w:bookmarkStart w:name="z23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225"/>
    <w:bookmarkStart w:name="z23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226"/>
    <w:bookmarkStart w:name="z23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227"/>
    <w:bookmarkStart w:name="z23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228"/>
    <w:bookmarkStart w:name="z23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3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0"/>
    <w:bookmarkStart w:name="z23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231"/>
    <w:bookmarkStart w:name="z23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32"/>
    <w:bookmarkStart w:name="z23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33"/>
    <w:bookmarkStart w:name="z23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34"/>
    <w:bookmarkStart w:name="z24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235"/>
    <w:bookmarkStart w:name="z24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236"/>
    <w:bookmarkStart w:name="z24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либо мотивированный ответ об отказе – в течение 3 (трех) рабочих дней;</w:t>
      </w:r>
    </w:p>
    <w:bookmarkEnd w:id="237"/>
    <w:bookmarkStart w:name="z24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либо мотивированный ответ об отказе – в течение 15 (пятнадцати) минут;</w:t>
      </w:r>
    </w:p>
    <w:bookmarkEnd w:id="238"/>
    <w:bookmarkStart w:name="z24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государственного услуги в Государственную корпорацию либо направляет через портал в "личный кабинет" - в течение 1 (одного) рабочего дня.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4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0"/>
    <w:bookmarkStart w:name="z24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241"/>
    <w:bookmarkStart w:name="z24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42"/>
    <w:bookmarkStart w:name="z24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"Выдача справок органов, осуществляющих функции по опеке или попечительству, для оформления сделок с муществом, принадлежащим на праве собственности несовершеннолетним детям" (далее - Регламент);</w:t>
      </w:r>
    </w:p>
    <w:bookmarkEnd w:id="243"/>
    <w:bookmarkStart w:name="z24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244"/>
    <w:bookmarkStart w:name="z25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245"/>
    <w:bookmarkStart w:name="z25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246"/>
    <w:bookmarkStart w:name="z25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47"/>
    <w:bookmarkStart w:name="z25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248"/>
    <w:bookmarkStart w:name="z25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249"/>
    <w:bookmarkStart w:name="z25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250"/>
    <w:bookmarkStart w:name="z25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251"/>
    <w:bookmarkStart w:name="z25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252"/>
    <w:bookmarkStart w:name="z25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53"/>
    <w:bookmarkStart w:name="z25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54"/>
    <w:bookmarkStart w:name="z26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55"/>
    <w:bookmarkStart w:name="z26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56"/>
    <w:bookmarkStart w:name="z26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57"/>
    <w:bookmarkStart w:name="z26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58"/>
    <w:bookmarkStart w:name="z26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59"/>
    <w:bookmarkStart w:name="z26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 с 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несовершеннолетним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муществом, принадлежащим на праве собственности несовершеннолетним детям"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1. Общие положения</w:t>
      </w:r>
    </w:p>
    <w:bookmarkStart w:name="z26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 – государственная услуга) оказывается акимом села, сельского округа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– Стандарт).</w:t>
      </w:r>
    </w:p>
    <w:bookmarkEnd w:id="261"/>
    <w:bookmarkStart w:name="z26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262"/>
    <w:bookmarkStart w:name="z26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63"/>
    <w:bookmarkStart w:name="z26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корпорация).</w:t>
      </w:r>
    </w:p>
    <w:bookmarkEnd w:id="264"/>
    <w:bookmarkStart w:name="z27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265"/>
    <w:bookmarkStart w:name="z27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оказываемой государственной услуги: бумажная.</w:t>
      </w:r>
    </w:p>
    <w:bookmarkEnd w:id="266"/>
    <w:bookmarkStart w:name="z27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7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8"/>
    <w:bookmarkStart w:name="z27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69"/>
    <w:bookmarkStart w:name="z27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указанных в пункте 9 Стандарта, осуществляет прием, регистрацию и направляет их на резолюцию руководителю услугодателя – в течение 15 (пятнадцати) минут;</w:t>
      </w:r>
    </w:p>
    <w:bookmarkEnd w:id="270"/>
    <w:bookmarkStart w:name="z27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271"/>
    <w:bookmarkStart w:name="z27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272"/>
    <w:bookmarkStart w:name="z27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273"/>
    <w:bookmarkStart w:name="z27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274"/>
    <w:bookmarkStart w:name="z28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75"/>
    <w:bookmarkStart w:name="z28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276"/>
    <w:bookmarkStart w:name="z28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277"/>
    <w:bookmarkStart w:name="z28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278"/>
    <w:bookmarkStart w:name="z28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279"/>
    <w:bookmarkStart w:name="z28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8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1"/>
    <w:bookmarkStart w:name="z28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282"/>
    <w:bookmarkStart w:name="z28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83"/>
    <w:bookmarkStart w:name="z28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84"/>
    <w:bookmarkStart w:name="z29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85"/>
    <w:bookmarkStart w:name="z29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– в течение 15 (пятнадцати) минут;</w:t>
      </w:r>
    </w:p>
    <w:bookmarkEnd w:id="286"/>
    <w:bookmarkStart w:name="z29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287"/>
    <w:bookmarkStart w:name="z29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288"/>
    <w:bookmarkStart w:name="z29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289"/>
    <w:bookmarkStart w:name="z29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9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91"/>
    <w:bookmarkStart w:name="z29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292"/>
    <w:bookmarkStart w:name="z29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3"/>
    <w:bookmarkStart w:name="z29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- Регламент);</w:t>
      </w:r>
    </w:p>
    <w:bookmarkEnd w:id="294"/>
    <w:bookmarkStart w:name="z30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295"/>
    <w:bookmarkStart w:name="z30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296"/>
    <w:bookmarkStart w:name="z30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30 (тридцать) минут.</w:t>
      </w:r>
    </w:p>
    <w:bookmarkEnd w:id="297"/>
    <w:bookmarkStart w:name="z30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отдаленных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пунктах"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"Предоставление бесплатного и льготного питания отдельным категориям обучающихся и воспитанников в общеобразовательных школах" 1. Общие положения</w:t>
      </w:r>
    </w:p>
    <w:bookmarkStart w:name="z30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 – государственная услуга) оказывается организациями образования,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 (зарегистрирован в Реестре государственной регистрации нормативных правовых актов за № 11184) (далее - Стандарт).</w:t>
      </w:r>
    </w:p>
    <w:bookmarkEnd w:id="299"/>
    <w:bookmarkStart w:name="z30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государственных услуг осуществляются через:</w:t>
      </w:r>
    </w:p>
    <w:bookmarkEnd w:id="300"/>
    <w:bookmarkStart w:name="z30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301"/>
    <w:bookmarkStart w:name="z30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 (далее – портал).</w:t>
      </w:r>
    </w:p>
    <w:bookmarkEnd w:id="302"/>
    <w:bookmarkStart w:name="z30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 - услугополучатель).</w:t>
      </w:r>
    </w:p>
    <w:bookmarkEnd w:id="303"/>
    <w:bookmarkStart w:name="z30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04"/>
    <w:bookmarkStart w:name="z31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5"/>
    <w:bookmarkStart w:name="z31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306"/>
    <w:bookmarkStart w:name="z31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07"/>
    <w:bookmarkStart w:name="z31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1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9"/>
    <w:bookmarkStart w:name="z31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0"/>
    <w:bookmarkStart w:name="z31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указанных в пункте 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311"/>
    <w:bookmarkStart w:name="z31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– в течение 1 (одного) рабочего дня;</w:t>
      </w:r>
    </w:p>
    <w:bookmarkEnd w:id="312"/>
    <w:bookmarkStart w:name="z31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проверяет представленные документы на соответствие пункту 9 Стандарта, после проверки готовит справку или мотивированный ответ об отказе - в течение 3 (трех) рабочих дней;</w:t>
      </w:r>
    </w:p>
    <w:bookmarkEnd w:id="313"/>
    <w:bookmarkStart w:name="z31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- в течение 1 (одного) рабочего дня;</w:t>
      </w:r>
    </w:p>
    <w:bookmarkEnd w:id="314"/>
    <w:bookmarkStart w:name="z32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315"/>
    <w:bookmarkStart w:name="z32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6"/>
    <w:bookmarkStart w:name="z32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317"/>
    <w:bookmarkStart w:name="z32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318"/>
    <w:bookmarkStart w:name="z32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319"/>
    <w:bookmarkStart w:name="z32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320"/>
    <w:bookmarkStart w:name="z32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2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2"/>
    <w:bookmarkStart w:name="z32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323"/>
    <w:bookmarkStart w:name="z32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24"/>
    <w:bookmarkStart w:name="z33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25"/>
    <w:bookmarkStart w:name="z33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6"/>
    <w:bookmarkStart w:name="z33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указанных в пункте 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327"/>
    <w:bookmarkStart w:name="z33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– в течение 1 (одного) рабочего дня;</w:t>
      </w:r>
    </w:p>
    <w:bookmarkEnd w:id="328"/>
    <w:bookmarkStart w:name="z33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проверяет представленные документы на соответствие пункту 9 Стандарта, после проверки готовит справку или мотивированный ответ об отказе - в течение 3 (трех) рабочих дней;</w:t>
      </w:r>
    </w:p>
    <w:bookmarkEnd w:id="329"/>
    <w:bookmarkStart w:name="z33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справку или мотивированный ответ об отказе - в течение 1 (одного) рабочего дня;</w:t>
      </w:r>
    </w:p>
    <w:bookmarkEnd w:id="330"/>
    <w:bookmarkStart w:name="z33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3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32"/>
    <w:bookmarkStart w:name="z33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333"/>
    <w:bookmarkStart w:name="z33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 – процесс ввода услугополучателем ИИН и пароля (процесс авторизации) на портале для получения государственной услуги;</w:t>
      </w:r>
    </w:p>
    <w:bookmarkEnd w:id="334"/>
    <w:bookmarkStart w:name="z34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 – проверка на портале подлинности данных о зарегистрированном услугополучателе через ИИН и пароль;</w:t>
      </w:r>
    </w:p>
    <w:bookmarkEnd w:id="335"/>
    <w:bookmarkStart w:name="z34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336"/>
    <w:bookmarkStart w:name="z34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 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337"/>
    <w:bookmarkStart w:name="z34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338"/>
    <w:bookmarkStart w:name="z34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39"/>
    <w:bookmarkStart w:name="z34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340"/>
    <w:bookmarkStart w:name="z34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 – проверка услугодателем соответствия приложенных услугополучателем документов, указанных в пункте 9 стандарта, которые являются основаниям для оказания государственной услуги;</w:t>
      </w:r>
    </w:p>
    <w:bookmarkEnd w:id="341"/>
    <w:bookmarkStart w:name="z34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42"/>
    <w:bookmarkStart w:name="z34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3"/>
    <w:bookmarkStart w:name="z34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- Регламент)</w:t>
      </w:r>
    </w:p>
    <w:bookmarkEnd w:id="344"/>
    <w:bookmarkStart w:name="z35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1. Общие положения</w:t>
      </w:r>
    </w:p>
    <w:bookmarkStart w:name="z35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 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 - Стандарт).</w:t>
      </w:r>
    </w:p>
    <w:bookmarkEnd w:id="346"/>
    <w:bookmarkStart w:name="z35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347"/>
    <w:bookmarkStart w:name="z35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Мангистауской области (далее  – Государственная корпорация);</w:t>
      </w:r>
    </w:p>
    <w:bookmarkEnd w:id="348"/>
    <w:bookmarkStart w:name="z35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  – портал).</w:t>
      </w:r>
    </w:p>
    <w:bookmarkEnd w:id="349"/>
    <w:bookmarkStart w:name="z35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 – услугополучатель) бесплатно.</w:t>
      </w:r>
    </w:p>
    <w:bookmarkEnd w:id="350"/>
    <w:bookmarkStart w:name="z35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51"/>
    <w:bookmarkStart w:name="z35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решение о назначении пособия опекунам или попечителям на содержание ребенка-сироты (детей 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2"/>
    <w:bookmarkStart w:name="z35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353"/>
    <w:bookmarkStart w:name="z35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54"/>
    <w:bookmarkStart w:name="z36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6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6"/>
    <w:bookmarkStart w:name="z36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57"/>
    <w:bookmarkStart w:name="z36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358"/>
    <w:bookmarkStart w:name="z36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- в течение 15 (пятнадцати) минут;</w:t>
      </w:r>
    </w:p>
    <w:bookmarkEnd w:id="359"/>
    <w:bookmarkStart w:name="z36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решение или мотивированный ответ об отказе - в течение 8 (восьми) рабочих дней;</w:t>
      </w:r>
    </w:p>
    <w:bookmarkEnd w:id="360"/>
    <w:bookmarkStart w:name="z36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или мотивированный ответ об отказе - в течение 15 (пятнадцати) минут;</w:t>
      </w:r>
    </w:p>
    <w:bookmarkEnd w:id="361"/>
    <w:bookmarkStart w:name="z36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рабочего дня.</w:t>
      </w:r>
    </w:p>
    <w:bookmarkEnd w:id="362"/>
    <w:bookmarkStart w:name="z36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63"/>
    <w:bookmarkStart w:name="z36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364"/>
    <w:bookmarkStart w:name="z37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65"/>
    <w:bookmarkStart w:name="z37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66"/>
    <w:bookmarkStart w:name="z37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67"/>
    <w:bookmarkStart w:name="z37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7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9"/>
    <w:bookmarkStart w:name="z37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370"/>
    <w:bookmarkStart w:name="z37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71"/>
    <w:bookmarkStart w:name="z37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72"/>
    <w:bookmarkStart w:name="z37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73"/>
    <w:bookmarkStart w:name="z37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374"/>
    <w:bookmarkStart w:name="z38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- в течение 15 (пятнадцати) минут;</w:t>
      </w:r>
    </w:p>
    <w:bookmarkEnd w:id="375"/>
    <w:bookmarkStart w:name="z38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решение или мотивированный ответ об отказе - в течение 8 (восьми) рабочих дней;</w:t>
      </w:r>
    </w:p>
    <w:bookmarkEnd w:id="376"/>
    <w:bookmarkStart w:name="z38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или мотивированный ответ об отказе - в течение 15 (пятнадцати) минут;</w:t>
      </w:r>
    </w:p>
    <w:bookmarkEnd w:id="377"/>
    <w:bookmarkStart w:name="z38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обеспечивает доставку готового результата государственной услуги в Государственную корпорацию либо через портал в "личный кабинет" - в течение 1 (одного) рабочего дня.</w:t>
      </w:r>
    </w:p>
    <w:bookmarkEnd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8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79"/>
    <w:bookmarkStart w:name="z38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380"/>
    <w:bookmarkStart w:name="z38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81"/>
    <w:bookmarkStart w:name="z38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к настоящему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Регламент);</w:t>
      </w:r>
    </w:p>
    <w:bookmarkEnd w:id="382"/>
    <w:bookmarkStart w:name="z38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383"/>
    <w:bookmarkStart w:name="z38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384"/>
    <w:bookmarkStart w:name="z39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385"/>
    <w:bookmarkStart w:name="z39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86"/>
    <w:bookmarkStart w:name="z39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387"/>
    <w:bookmarkStart w:name="z39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услуги;</w:t>
      </w:r>
    </w:p>
    <w:bookmarkEnd w:id="388"/>
    <w:bookmarkStart w:name="z39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389"/>
    <w:bookmarkStart w:name="z39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390"/>
    <w:bookmarkStart w:name="z39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391"/>
    <w:bookmarkStart w:name="z39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92"/>
    <w:bookmarkStart w:name="z39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93"/>
    <w:bookmarkStart w:name="z39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94"/>
    <w:bookmarkStart w:name="z40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95"/>
    <w:bookmarkStart w:name="z40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96"/>
    <w:bookmarkStart w:name="z40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97"/>
    <w:bookmarkStart w:name="z40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98"/>
    <w:bookmarkStart w:name="z40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 ребенка-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 ребенка-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 1. Общие положения</w:t>
      </w:r>
    </w:p>
    <w:bookmarkStart w:name="z40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"Передача ребенка (детей) на патронатное воспитание"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 апреля 2015 года № 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– Стандарт).</w:t>
      </w:r>
    </w:p>
    <w:bookmarkEnd w:id="400"/>
    <w:bookmarkStart w:name="z40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01"/>
    <w:bookmarkStart w:name="z40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02"/>
    <w:bookmarkStart w:name="z40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–портал).</w:t>
      </w:r>
    </w:p>
    <w:bookmarkEnd w:id="403"/>
    <w:bookmarkStart w:name="z40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04"/>
    <w:bookmarkStart w:name="z41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405"/>
    <w:bookmarkStart w:name="z41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406"/>
    <w:bookmarkStart w:name="z41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7"/>
    <w:bookmarkStart w:name="z41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1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9"/>
    <w:bookmarkStart w:name="z41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0"/>
    <w:bookmarkStart w:name="z41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411"/>
    <w:bookmarkStart w:name="z41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отправляет документы ответственному исполнителю услугодателя - в течение 1 (одного) календарного дня;</w:t>
      </w:r>
    </w:p>
    <w:bookmarkEnd w:id="412"/>
    <w:bookmarkStart w:name="z41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договор либо мотивированный ответ об отказе услугополучателю - в течение 28 (двадцать восемь) календарных дней;</w:t>
      </w:r>
    </w:p>
    <w:bookmarkEnd w:id="413"/>
    <w:bookmarkStart w:name="z419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договор либо мотивированный ответ об отказе – в течение 1 (одного) календарного дня;</w:t>
      </w:r>
    </w:p>
    <w:bookmarkEnd w:id="414"/>
    <w:bookmarkStart w:name="z42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15 (пятнадцати) минут.</w:t>
      </w:r>
    </w:p>
    <w:bookmarkEnd w:id="415"/>
    <w:bookmarkStart w:name="z42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16"/>
    <w:bookmarkStart w:name="z42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417"/>
    <w:bookmarkStart w:name="z42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18"/>
    <w:bookmarkStart w:name="z42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19"/>
    <w:bookmarkStart w:name="z425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20"/>
    <w:bookmarkStart w:name="z426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2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22"/>
    <w:bookmarkStart w:name="z42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423"/>
    <w:bookmarkStart w:name="z429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24"/>
    <w:bookmarkStart w:name="z430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25"/>
    <w:bookmarkStart w:name="z431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26"/>
    <w:bookmarkStart w:name="z432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427"/>
    <w:bookmarkStart w:name="z433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отправляет документы ответственному исполнителю услугодателя - в течение 1 (одного) календарного дня;</w:t>
      </w:r>
    </w:p>
    <w:bookmarkEnd w:id="428"/>
    <w:bookmarkStart w:name="z434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договор либо мотивированный ответ об отказе услугополучателю - в течение 28 (двадцать восемь) календарных дней;</w:t>
      </w:r>
    </w:p>
    <w:bookmarkEnd w:id="429"/>
    <w:bookmarkStart w:name="z43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договор либо мотивированный ответ об отказе – в течение 1 (одного) календарного дня;</w:t>
      </w:r>
    </w:p>
    <w:bookmarkEnd w:id="430"/>
    <w:bookmarkStart w:name="z43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15 (пятнадцати) минут.</w:t>
      </w:r>
    </w:p>
    <w:bookmarkEnd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3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32"/>
    <w:bookmarkStart w:name="z43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433"/>
    <w:bookmarkStart w:name="z43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434"/>
    <w:bookmarkStart w:name="z44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35"/>
    <w:bookmarkStart w:name="z44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436"/>
    <w:bookmarkStart w:name="z44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ЭЦП для удостоверения (подписания) запроса;</w:t>
      </w:r>
    </w:p>
    <w:bookmarkEnd w:id="437"/>
    <w:bookmarkStart w:name="z44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38"/>
    <w:bookmarkStart w:name="z44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39"/>
    <w:bookmarkStart w:name="z44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440"/>
    <w:bookmarkStart w:name="z44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пункте 9 Стандарта, которые являются основаниям для оказания государственной услуги;</w:t>
      </w:r>
    </w:p>
    <w:bookmarkEnd w:id="441"/>
    <w:bookmarkStart w:name="z44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42"/>
    <w:bookmarkStart w:name="z44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43"/>
    <w:bookmarkStart w:name="z44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настоящего регламенту государственной услуги "Передача ребенка (детей) на патронатное воспитание" (далее – Регламент).</w:t>
      </w:r>
    </w:p>
    <w:bookmarkEnd w:id="444"/>
    <w:bookmarkStart w:name="z45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 1. Общие положения</w:t>
      </w:r>
    </w:p>
    <w:bookmarkStart w:name="z45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"Назначение выплаты денежных средств на содержание ребенка (детей), переданного патронатным воспитателям"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- Стандарт).</w:t>
      </w:r>
    </w:p>
    <w:bookmarkEnd w:id="446"/>
    <w:bookmarkStart w:name="z45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47"/>
    <w:bookmarkStart w:name="z45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48"/>
    <w:bookmarkStart w:name="z45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449"/>
    <w:bookmarkStart w:name="z45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450"/>
    <w:bookmarkStart w:name="z45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451"/>
    <w:bookmarkStart w:name="z45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-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5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453"/>
    <w:bookmarkStart w:name="z45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4"/>
    <w:bookmarkStart w:name="z46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55"/>
    <w:bookmarkStart w:name="z46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456"/>
    <w:bookmarkStart w:name="z46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457"/>
    <w:bookmarkStart w:name="z46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– в течение 3 (трех) рабочих дней;</w:t>
      </w:r>
    </w:p>
    <w:bookmarkEnd w:id="458"/>
    <w:bookmarkStart w:name="z46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– в течение 15 (пятнадцати) минут;</w:t>
      </w:r>
    </w:p>
    <w:bookmarkEnd w:id="459"/>
    <w:bookmarkStart w:name="z46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 (одного) рабочего дня.</w:t>
      </w:r>
    </w:p>
    <w:bookmarkEnd w:id="460"/>
    <w:bookmarkStart w:name="z46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61"/>
    <w:bookmarkStart w:name="z46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462"/>
    <w:bookmarkStart w:name="z46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63"/>
    <w:bookmarkStart w:name="z46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464"/>
    <w:bookmarkStart w:name="z47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465"/>
    <w:bookmarkStart w:name="z471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7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7"/>
    <w:bookmarkStart w:name="z47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468"/>
    <w:bookmarkStart w:name="z47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69"/>
    <w:bookmarkStart w:name="z47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70"/>
    <w:bookmarkStart w:name="z47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1"/>
    <w:bookmarkStart w:name="z47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472"/>
    <w:bookmarkStart w:name="z47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– в течение 15 (пятнадцати) минут;</w:t>
      </w:r>
    </w:p>
    <w:bookmarkEnd w:id="473"/>
    <w:bookmarkStart w:name="z47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– в течение 3 (трех) рабочих дней;</w:t>
      </w:r>
    </w:p>
    <w:bookmarkEnd w:id="474"/>
    <w:bookmarkStart w:name="z48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– в течение 15 (пятнадцати) минут;</w:t>
      </w:r>
    </w:p>
    <w:bookmarkEnd w:id="475"/>
    <w:bookmarkStart w:name="z48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 (одного) рабочего дня.</w:t>
      </w:r>
    </w:p>
    <w:bookmarkEnd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8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77"/>
    <w:bookmarkStart w:name="z48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478"/>
    <w:bookmarkStart w:name="z48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479"/>
    <w:bookmarkStart w:name="z48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80"/>
    <w:bookmarkStart w:name="z48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481"/>
    <w:bookmarkStart w:name="z48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482"/>
    <w:bookmarkStart w:name="z48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83"/>
    <w:bookmarkStart w:name="z48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84"/>
    <w:bookmarkStart w:name="z49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485"/>
    <w:bookmarkStart w:name="z49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пункте 9 Стандарта, которые являются основаниям для оказания государственной услуги;</w:t>
      </w:r>
    </w:p>
    <w:bookmarkEnd w:id="486"/>
    <w:bookmarkStart w:name="z49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87"/>
    <w:bookmarkStart w:name="z49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88"/>
    <w:bookmarkStart w:name="z49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настоящего регламенту государственной услуги "Назначение выплаты денежных средств на содержание ребенка (детей), переданного патронатным воспитателям" (далее – Регламент).</w:t>
      </w:r>
    </w:p>
    <w:bookmarkEnd w:id="489"/>
    <w:bookmarkStart w:name="z49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денежных средств насодержание ребенка (детей), переданного патронатным воспитателям"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 1. Общие положения</w:t>
      </w:r>
    </w:p>
    <w:bookmarkStart w:name="z49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"Постановка на учет лиц, желающих усыновить детей"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- Стандарт).</w:t>
      </w:r>
    </w:p>
    <w:bookmarkEnd w:id="491"/>
    <w:bookmarkStart w:name="z49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92"/>
    <w:bookmarkStart w:name="z49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93"/>
    <w:bookmarkStart w:name="z49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494"/>
    <w:bookmarkStart w:name="z50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495"/>
    <w:bookmarkStart w:name="z50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 9 Стандарта и (или) документов с истекшим сроком действия услугодатель отказывает в приеме заявления.</w:t>
      </w:r>
    </w:p>
    <w:bookmarkEnd w:id="496"/>
    <w:bookmarkStart w:name="z50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497"/>
    <w:bookmarkStart w:name="z50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8"/>
    <w:bookmarkStart w:name="z50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 </w:t>
      </w:r>
    </w:p>
    <w:bookmarkEnd w:id="499"/>
    <w:bookmarkStart w:name="z50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bookmarkEnd w:id="500"/>
    <w:bookmarkStart w:name="z50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0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2"/>
    <w:bookmarkStart w:name="z50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03"/>
    <w:bookmarkStart w:name="z50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504"/>
    <w:bookmarkStart w:name="z51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05"/>
    <w:bookmarkStart w:name="z51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заключение услугополучателю либо мотивированный ответ об отказе - в течение 13 (тринадцати) календарных дней;</w:t>
      </w:r>
    </w:p>
    <w:bookmarkEnd w:id="506"/>
    <w:bookmarkStart w:name="z51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заключение либо мотивированный ответ об отказе - в течение 1 (одного) календарного дня;</w:t>
      </w:r>
    </w:p>
    <w:bookmarkEnd w:id="507"/>
    <w:bookmarkStart w:name="z51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15 (пятнадцати) минут.</w:t>
      </w:r>
    </w:p>
    <w:bookmarkEnd w:id="508"/>
    <w:bookmarkStart w:name="z51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9"/>
    <w:bookmarkStart w:name="z51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10"/>
    <w:bookmarkStart w:name="z51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11"/>
    <w:bookmarkStart w:name="z51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512"/>
    <w:bookmarkStart w:name="z51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513"/>
    <w:bookmarkStart w:name="z51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2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5"/>
    <w:bookmarkStart w:name="z52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516"/>
    <w:bookmarkStart w:name="z52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17"/>
    <w:bookmarkStart w:name="z52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18"/>
    <w:bookmarkStart w:name="z52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19"/>
    <w:bookmarkStart w:name="z52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520"/>
    <w:bookmarkStart w:name="z52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21"/>
    <w:bookmarkStart w:name="z52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заключение услугополучателю либо мотивированный ответ об отказе - в течение 13 (тринадцати) календарных дней;</w:t>
      </w:r>
    </w:p>
    <w:bookmarkEnd w:id="522"/>
    <w:bookmarkStart w:name="z52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заключение либо мотивированный ответ об отказе - в течение 1 (одного) календарного дня;</w:t>
      </w:r>
    </w:p>
    <w:bookmarkEnd w:id="523"/>
    <w:bookmarkStart w:name="z52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15 (пятнадцати) минут.</w:t>
      </w:r>
    </w:p>
    <w:bookmarkEnd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3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25"/>
    <w:bookmarkStart w:name="z53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526"/>
    <w:bookmarkStart w:name="z53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527"/>
    <w:bookmarkStart w:name="z53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28"/>
    <w:bookmarkStart w:name="z53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529"/>
    <w:bookmarkStart w:name="z53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530"/>
    <w:bookmarkStart w:name="z53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31"/>
    <w:bookmarkStart w:name="z53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32"/>
    <w:bookmarkStart w:name="z53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533"/>
    <w:bookmarkStart w:name="z53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пункте 9 Стандарта, которые являются основаниям для оказания государственной услуги;</w:t>
      </w:r>
    </w:p>
    <w:bookmarkEnd w:id="534"/>
    <w:bookmarkStart w:name="z54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35"/>
    <w:bookmarkStart w:name="z54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36"/>
    <w:bookmarkStart w:name="z54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настоящего регламенту государственной услуги "Постановка на учет лиц, желающих усыновить детей" (далее – Регламент).</w:t>
      </w:r>
    </w:p>
    <w:bookmarkEnd w:id="537"/>
    <w:bookmarkStart w:name="z54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лиц, желающих усыновить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лиц, желающих усыновить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1. Общие положения</w:t>
      </w:r>
    </w:p>
    <w:bookmarkStart w:name="z54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- Стандарт).</w:t>
      </w:r>
    </w:p>
    <w:bookmarkEnd w:id="539"/>
    <w:bookmarkStart w:name="z54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540"/>
    <w:bookmarkStart w:name="z54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541"/>
    <w:bookmarkStart w:name="z54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542"/>
    <w:bookmarkStart w:name="z54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543"/>
    <w:bookmarkStart w:name="z54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является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5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5"/>
    <w:bookmarkStart w:name="z55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6"/>
    <w:bookmarkStart w:name="z55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547"/>
    <w:bookmarkStart w:name="z55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48"/>
    <w:bookmarkStart w:name="z55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- в течение 8 (восьми) рабочих дней;</w:t>
      </w:r>
    </w:p>
    <w:bookmarkEnd w:id="549"/>
    <w:bookmarkStart w:name="z55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- в течение 15 (пятнадцати) минут;</w:t>
      </w:r>
    </w:p>
    <w:bookmarkEnd w:id="550"/>
    <w:bookmarkStart w:name="z55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 (одного) рабочего дня.</w:t>
      </w:r>
    </w:p>
    <w:bookmarkEnd w:id="551"/>
    <w:bookmarkStart w:name="z55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2"/>
    <w:bookmarkStart w:name="z55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53"/>
    <w:bookmarkStart w:name="z55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54"/>
    <w:bookmarkStart w:name="z56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555"/>
    <w:bookmarkStart w:name="z56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556"/>
    <w:bookmarkStart w:name="z56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63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8"/>
    <w:bookmarkStart w:name="z564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559"/>
    <w:bookmarkStart w:name="z565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60"/>
    <w:bookmarkStart w:name="z566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61"/>
    <w:bookmarkStart w:name="z56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2"/>
    <w:bookmarkStart w:name="z56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15 (пятнадцати) минут;</w:t>
      </w:r>
    </w:p>
    <w:bookmarkEnd w:id="563"/>
    <w:bookmarkStart w:name="z56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64"/>
    <w:bookmarkStart w:name="z57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- в течение 8 (восьми) рабочих дней;</w:t>
      </w:r>
    </w:p>
    <w:bookmarkEnd w:id="565"/>
    <w:bookmarkStart w:name="z57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- в течение 15 (пятнадцати) минут;</w:t>
      </w:r>
    </w:p>
    <w:bookmarkEnd w:id="566"/>
    <w:bookmarkStart w:name="z57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готовый результат государственной услуги услугополучателю либо направляет через портал в "личный кабинет" - в течение 1 (одного) рабочего дня.</w:t>
      </w:r>
    </w:p>
    <w:bookmarkEnd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7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8"/>
    <w:bookmarkStart w:name="z57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569"/>
    <w:bookmarkStart w:name="z57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на портале для получения государственной услуги;</w:t>
      </w:r>
    </w:p>
    <w:bookmarkEnd w:id="570"/>
    <w:bookmarkStart w:name="z57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71"/>
    <w:bookmarkStart w:name="z57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связи с имеющимися нарушениями в данных услугополучателя;</w:t>
      </w:r>
    </w:p>
    <w:bookmarkEnd w:id="572"/>
    <w:bookmarkStart w:name="z57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 9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573"/>
    <w:bookmarkStart w:name="z579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74"/>
    <w:bookmarkStart w:name="z580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75"/>
    <w:bookmarkStart w:name="z581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576"/>
    <w:bookmarkStart w:name="z582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пункте 9 Стандарта, которые являются основаниям для оказания государственной услуги;</w:t>
      </w:r>
    </w:p>
    <w:bookmarkEnd w:id="577"/>
    <w:bookmarkStart w:name="z58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78"/>
    <w:bookmarkStart w:name="z58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79"/>
    <w:bookmarkStart w:name="z58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настоящего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Регламент).</w:t>
      </w:r>
    </w:p>
    <w:bookmarkEnd w:id="580"/>
    <w:bookmarkStart w:name="z586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1. Общие положения</w:t>
      </w:r>
    </w:p>
    <w:bookmarkStart w:name="z587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– государственная услуга) оказывается организациями образования,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- Стандарт).</w:t>
      </w:r>
    </w:p>
    <w:bookmarkEnd w:id="582"/>
    <w:bookmarkStart w:name="z588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583"/>
    <w:bookmarkStart w:name="z589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584"/>
    <w:bookmarkStart w:name="z590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корпорация).</w:t>
      </w:r>
    </w:p>
    <w:bookmarkEnd w:id="585"/>
    <w:bookmarkStart w:name="z59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586"/>
    <w:bookmarkStart w:name="z592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бумажная.</w:t>
      </w:r>
    </w:p>
    <w:bookmarkEnd w:id="587"/>
    <w:bookmarkStart w:name="z593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 9 Стандарта и (или) документов с истекшим сроком действия услугодатель отказывает в приеме заявления.</w:t>
      </w:r>
    </w:p>
    <w:bookmarkEnd w:id="588"/>
    <w:bookmarkStart w:name="z594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является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9"/>
    <w:bookmarkStart w:name="z595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бумжная.</w:t>
      </w:r>
    </w:p>
    <w:bookmarkEnd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96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1"/>
    <w:bookmarkStart w:name="z59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92"/>
    <w:bookmarkStart w:name="z59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593"/>
    <w:bookmarkStart w:name="z599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94"/>
    <w:bookmarkStart w:name="z60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595"/>
    <w:bookmarkStart w:name="z601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596"/>
    <w:bookmarkStart w:name="z602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597"/>
    <w:bookmarkStart w:name="z603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98"/>
    <w:bookmarkStart w:name="z60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99"/>
    <w:bookmarkStart w:name="z605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00"/>
    <w:bookmarkStart w:name="z60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601"/>
    <w:bookmarkStart w:name="z607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602"/>
    <w:bookmarkStart w:name="z608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0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04"/>
    <w:bookmarkStart w:name="z61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05"/>
    <w:bookmarkStart w:name="z611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06"/>
    <w:bookmarkStart w:name="z61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07"/>
    <w:bookmarkStart w:name="z61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08"/>
    <w:bookmarkStart w:name="z61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609"/>
    <w:bookmarkStart w:name="z615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610"/>
    <w:bookmarkStart w:name="z61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611"/>
    <w:bookmarkStart w:name="z617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612"/>
    <w:bookmarkStart w:name="z618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19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14"/>
    <w:bookmarkStart w:name="z62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615"/>
    <w:bookmarkStart w:name="z621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16"/>
    <w:bookmarkStart w:name="z622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Регламент);</w:t>
      </w:r>
    </w:p>
    <w:bookmarkEnd w:id="617"/>
    <w:bookmarkStart w:name="z623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618"/>
    <w:bookmarkStart w:name="z62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619"/>
    <w:bookmarkStart w:name="z625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–15 (пятнадцать) минут.</w:t>
      </w:r>
    </w:p>
    <w:bookmarkEnd w:id="620"/>
    <w:bookmarkStart w:name="z626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к Регламента.</w:t>
      </w:r>
    </w:p>
    <w:bookmarkEnd w:id="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 лагерях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1. Общие положения</w:t>
      </w:r>
    </w:p>
    <w:bookmarkStart w:name="z62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 – государственная услуга)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 - Стандарт).</w:t>
      </w:r>
    </w:p>
    <w:bookmarkEnd w:id="622"/>
    <w:bookmarkStart w:name="z628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623"/>
    <w:bookmarkStart w:name="z629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624"/>
    <w:bookmarkStart w:name="z630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корпорация).</w:t>
      </w:r>
    </w:p>
    <w:bookmarkEnd w:id="625"/>
    <w:bookmarkStart w:name="z631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626"/>
    <w:bookmarkStart w:name="z632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бумажная.</w:t>
      </w:r>
    </w:p>
    <w:bookmarkEnd w:id="627"/>
    <w:bookmarkStart w:name="z633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8"/>
    <w:bookmarkStart w:name="z634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 - бумажная.</w:t>
      </w:r>
    </w:p>
    <w:bookmarkEnd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635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0"/>
    <w:bookmarkStart w:name="z636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31"/>
    <w:bookmarkStart w:name="z637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632"/>
    <w:bookmarkStart w:name="z638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633"/>
    <w:bookmarkStart w:name="z639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- в течение 3 (трех) рабочих дней;</w:t>
      </w:r>
    </w:p>
    <w:bookmarkEnd w:id="634"/>
    <w:bookmarkStart w:name="z640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- в течение 15 (пятнадцати) минут;</w:t>
      </w:r>
    </w:p>
    <w:bookmarkEnd w:id="635"/>
    <w:bookmarkStart w:name="z641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636"/>
    <w:bookmarkStart w:name="z642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37"/>
    <w:bookmarkStart w:name="z643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638"/>
    <w:bookmarkStart w:name="z644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39"/>
    <w:bookmarkStart w:name="z645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640"/>
    <w:bookmarkStart w:name="z646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641"/>
    <w:bookmarkStart w:name="z647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48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3"/>
    <w:bookmarkStart w:name="z649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44"/>
    <w:bookmarkStart w:name="z650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45"/>
    <w:bookmarkStart w:name="z651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46"/>
    <w:bookmarkStart w:name="z652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47"/>
    <w:bookmarkStart w:name="z653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648"/>
    <w:bookmarkStart w:name="z654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649"/>
    <w:bookmarkStart w:name="z65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проект решения или мотивированный ответ об отказе и направляет на подпись руководителю услугодателя - в течение 3 (трех) рабочих дней;</w:t>
      </w:r>
    </w:p>
    <w:bookmarkEnd w:id="650"/>
    <w:bookmarkStart w:name="z656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решение либо мотивированный ответ об отказе и направляет в канцелярию - в течение 15 (пятнадцати) минут;</w:t>
      </w:r>
    </w:p>
    <w:bookmarkEnd w:id="651"/>
    <w:bookmarkStart w:name="z657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взаймодействия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58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53"/>
    <w:bookmarkStart w:name="z659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654"/>
    <w:bookmarkStart w:name="z660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655"/>
    <w:bookmarkStart w:name="z661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настоящему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Регламент);</w:t>
      </w:r>
    </w:p>
    <w:bookmarkEnd w:id="656"/>
    <w:bookmarkStart w:name="z662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657"/>
    <w:bookmarkStart w:name="z66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658"/>
    <w:bookmarkStart w:name="z66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659"/>
    <w:bookmarkStart w:name="z66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настоящего Регламенту.</w:t>
      </w:r>
    </w:p>
    <w:bookmarkEnd w:id="6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свидания с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родителям, лишенным родительских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прав, 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332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 1. Общие положения</w:t>
      </w:r>
    </w:p>
    <w:bookmarkStart w:name="z666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"Передача ребенка (детей) на воспитание в приемную семью и назначение выплаты денежных средств на их содержание" (далее – государственная услуга оказывается местными исполнительными органами городов, районов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11184).</w:t>
      </w:r>
    </w:p>
    <w:bookmarkEnd w:id="661"/>
    <w:bookmarkStart w:name="z66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662"/>
    <w:bookmarkStart w:name="z66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663"/>
    <w:bookmarkStart w:name="z669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664"/>
    <w:bookmarkStart w:name="z67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67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6"/>
    <w:bookmarkStart w:name="z67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67"/>
    <w:bookmarkStart w:name="z67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20 (двадцати) минут;</w:t>
      </w:r>
    </w:p>
    <w:bookmarkEnd w:id="668"/>
    <w:bookmarkStart w:name="z67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– в течение 1 (одного) календарного дня;</w:t>
      </w:r>
    </w:p>
    <w:bookmarkEnd w:id="669"/>
    <w:bookmarkStart w:name="z67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– в течение 28 (двадцати восьми) календарных дней;</w:t>
      </w:r>
    </w:p>
    <w:bookmarkEnd w:id="670"/>
    <w:bookmarkStart w:name="z67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договор и решение, либо мотивированный ответ об отказе и направляет в канцелярию – в течение 1 (одного) календарного дня;</w:t>
      </w:r>
    </w:p>
    <w:bookmarkEnd w:id="671"/>
    <w:bookmarkStart w:name="z67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результат государственной услуги услугополучателю - 30 (тридцати) минут.</w:t>
      </w:r>
    </w:p>
    <w:bookmarkEnd w:id="672"/>
    <w:bookmarkStart w:name="z67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73"/>
    <w:bookmarkStart w:name="z67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674"/>
    <w:bookmarkStart w:name="z68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75"/>
    <w:bookmarkStart w:name="z68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676"/>
    <w:bookmarkStart w:name="z68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677"/>
    <w:bookmarkStart w:name="z68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8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9"/>
    <w:bookmarkStart w:name="z685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80"/>
    <w:bookmarkStart w:name="z68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81"/>
    <w:bookmarkStart w:name="z68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82"/>
    <w:bookmarkStart w:name="z68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83"/>
    <w:bookmarkStart w:name="z68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– в течение 20 (двадцати) минут;</w:t>
      </w:r>
    </w:p>
    <w:bookmarkEnd w:id="684"/>
    <w:bookmarkStart w:name="z69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накладывает резолюцию, направляет документы ответственному исполнителю услугодателя – в течение 1 (одного) календарного дня;</w:t>
      </w:r>
    </w:p>
    <w:bookmarkEnd w:id="685"/>
    <w:bookmarkStart w:name="z69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– в течение 28 (двадцати восьми) календарных дней;</w:t>
      </w:r>
    </w:p>
    <w:bookmarkEnd w:id="686"/>
    <w:bookmarkStart w:name="z69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договор и решение, либо мотивированный ответ об отказе и направляет в канцелярию – в течение 1 (одного) календарного дня;</w:t>
      </w:r>
    </w:p>
    <w:bookmarkEnd w:id="687"/>
    <w:bookmarkStart w:name="z69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выдает результат государственной услуги услугополучателю - 30 (тридцати) минут.</w:t>
      </w:r>
    </w:p>
    <w:bookmarkEnd w:id="688"/>
    <w:bookmarkStart w:name="z69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  настоящего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6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содержание"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года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октября 2015 года № 333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участия в конкурсе на присуждение звания "Лучший педагог" 1. Общие положения</w:t>
      </w:r>
    </w:p>
    <w:bookmarkStart w:name="z69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"Прием документов для участия в конкурсе на присуждение звания "Лучший педагог" (далее – государственная услуга оказывается отделами образования городов, районов, управлением образования Мангистауской области, Министерством образования и науки Республики Казахстан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участия в конкурсе на присуждение звания "Лучший педагог", утвержденного приказом Министра образования и науки Республики Казахстан от 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приему документов для участия в конкурсах на присуждение звания "Лучший педагог" (зарегистрирован в Реестре государственной регистрации нормативных правовых актов за № 11058).</w:t>
      </w:r>
    </w:p>
    <w:bookmarkEnd w:id="690"/>
    <w:bookmarkStart w:name="z69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691"/>
    <w:bookmarkStart w:name="z69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692"/>
    <w:bookmarkStart w:name="z69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693"/>
    <w:bookmarkStart w:name="z69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является выдача расписки о приеме документов для участия в конкурсе на присуждение звания "Лучший педагог" в произвольной форме,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694"/>
    <w:bookmarkStart w:name="z70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70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6"/>
    <w:bookmarkStart w:name="z70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97"/>
    <w:bookmarkStart w:name="z70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городского, районного отдела образования ежегодно в апреле принимает и регистрирует пакет документов – 20 (двадцать) минут. Результат – отметка на копии заявлении о регистрации в канцелярии услугодателя с указанием даты и времени приема пакета документа.</w:t>
      </w:r>
    </w:p>
    <w:bookmarkEnd w:id="698"/>
    <w:bookmarkStart w:name="z70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этап конкурса проводится ежегодно в апреле. Городская районная, комиссия определяет победителей конкурса, рекомендует для участия во втором этапе (областном);</w:t>
      </w:r>
    </w:p>
    <w:bookmarkEnd w:id="699"/>
    <w:bookmarkStart w:name="z70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канцелярия управления образования Мангистауской области ежегодно в мае принимает и регистрирует пакет документов – 20 (двадцать) минут. Результат – отметка на копии заявлении о регистрации в канцелярии услугодателя с указанием даты и времени приема пакета документа.</w:t>
      </w:r>
    </w:p>
    <w:bookmarkEnd w:id="700"/>
    <w:bookmarkStart w:name="z706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этап конкурса проводится ежегодно в мае. Областная комиссия определяет победителей конкурса, рекомендует для участия в третьем этапе (республиканском);</w:t>
      </w:r>
    </w:p>
    <w:bookmarkEnd w:id="701"/>
    <w:bookmarkStart w:name="z70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Министерства образования и науки Республики Казахстан августе-сентябре принимает и регистрирует пакет документов – 20 (двадцать) минут. Результат – присвоение звания "Лучший педагог", вручение свидетельства, нагрудного знака и вознаграждения в размере 1000-кратного месячного расчетного показателя.</w:t>
      </w:r>
    </w:p>
    <w:bookmarkEnd w:id="702"/>
    <w:bookmarkStart w:name="z70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03"/>
    <w:bookmarkStart w:name="z70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городского, районного отдела образования;</w:t>
      </w:r>
    </w:p>
    <w:bookmarkEnd w:id="704"/>
    <w:bookmarkStart w:name="z71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канцелярия управления образования Мангистауской области;</w:t>
      </w:r>
    </w:p>
    <w:bookmarkEnd w:id="705"/>
    <w:bookmarkStart w:name="z71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Министерства образования и науки Республики Казахстан.</w:t>
      </w:r>
    </w:p>
    <w:bookmarkEnd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1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07"/>
    <w:bookmarkStart w:name="z71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городского, районного отдела образования ежегодно в апреле принимает и регистрирует пакет документов – 20 (двадцать) минут;</w:t>
      </w:r>
    </w:p>
    <w:bookmarkEnd w:id="708"/>
    <w:bookmarkStart w:name="z71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канцелярия управления образования Мангистауской области ежегодно в мае принимает и регистрирует пакет документов – 20 (двадцать) минут;</w:t>
      </w:r>
    </w:p>
    <w:bookmarkEnd w:id="709"/>
    <w:bookmarkStart w:name="z71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канцелярия Министерства образования и науки Республики Казахстан августе-сентябре принимает и регистрирует пакет документов – 20 (двадцать) минут. </w:t>
      </w:r>
    </w:p>
    <w:bookmarkEnd w:id="710"/>
    <w:bookmarkStart w:name="z71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11"/>
    <w:bookmarkStart w:name="z71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этап конкурса проводится ежегодно в апреле. Канцелярия городского, районного отдела образования ежегодно в апреле принимает и регистрирует пакет документов – 20 (двадцать) минут;</w:t>
      </w:r>
    </w:p>
    <w:bookmarkEnd w:id="712"/>
    <w:bookmarkStart w:name="z71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второй этап конкурса проводится ежегодно в мае. Канцелярия управления образования Мангистауской области ежегодно в мае принимает и регистрирует пакет документов – 20 (двадцать) минут;</w:t>
      </w:r>
    </w:p>
    <w:bookmarkEnd w:id="713"/>
    <w:bookmarkStart w:name="z71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третьй этап конкурса проводится ежегодно августе-сентябре. Канцелярия Министерства образования и науки Республики Казахстан ежегодно августе-сентябре принимает и регистрирует пакет документов – 20 (двадцать) минут.</w:t>
      </w:r>
    </w:p>
    <w:bookmarkEnd w:id="714"/>
    <w:bookmarkStart w:name="z72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описание порядка взаимодействия с иными услугополучателями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"Прием документов для участия в конкурсе на присуждение звания "Лучший педагог". Справочник бизнес-процессов оказания государственной услуги размещается на портале, интернет-ресурсе услугодателя.</w:t>
      </w:r>
    </w:p>
    <w:bookmarkEnd w:id="7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участия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конкурсе на присуждение звания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"Лучший педагог"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"Прием документов для участия в конкурсе на присуждение звания "Лучший педагог"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Мангистаускойской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Мангистауской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октября 2015 года № 333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участия в конкурсе на замещение руководителей государственных учреждений среднего образования" 1. Общие положения</w:t>
      </w:r>
    </w:p>
    <w:bookmarkStart w:name="z72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для участия в конкурсе на замещение руководителей государственных учреждений среднего образования" (далее – государственная услуга), оказывается отделами образования районов, городов, управлением образования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участия в конкурсе на замещение руководителей государственных учреждений среднего образования", утвержденного приказом Министра образования и науки Республики Казахстан от 8 апреля 2015 года № 173 "Об утверждении стандартов государственных услуг по приему документов для участия в конкурсах на присуждение звания "Лучший педагог" (зарегистрирован в Реестре государственной регистрации нормативных правовых актов за № 11058).</w:t>
      </w:r>
    </w:p>
    <w:bookmarkEnd w:id="716"/>
    <w:bookmarkStart w:name="z72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для оказания государственной услуги осуществляется через:</w:t>
      </w:r>
    </w:p>
    <w:bookmarkEnd w:id="717"/>
    <w:bookmarkStart w:name="z72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718"/>
    <w:bookmarkStart w:name="z72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719"/>
    <w:bookmarkStart w:name="z72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720"/>
    <w:bookmarkStart w:name="z72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21"/>
    <w:bookmarkStart w:name="z727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итогах конкурса на замещение руководителей государственных учреждений среднего образования в произвольной форме,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728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   </w:t>
      </w:r>
    </w:p>
    <w:bookmarkEnd w:id="723"/>
    <w:bookmarkStart w:name="z729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 (действии), входящей в состав процесса оказания государственной услуги, длительность его выполнения:</w:t>
      </w:r>
    </w:p>
    <w:bookmarkEnd w:id="724"/>
    <w:bookmarkStart w:name="z730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пакет документов – 20 (двадцать) минут. Результат – отметка на копии заявлении о регистрации с указанием даты и времени приема пакета документа, направление пакета документов руководству;</w:t>
      </w:r>
    </w:p>
    <w:bookmarkEnd w:id="725"/>
    <w:bookmarkStart w:name="z731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 (один) рабочий день. Результат – определение ответственного исполнителя для исполнения;</w:t>
      </w:r>
    </w:p>
    <w:bookmarkEnd w:id="726"/>
    <w:bookmarkStart w:name="z732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подготовку проекта приказа о создании конкурсной комиссии – 1 (один) рабочий день. Результат – создание конкурсной комиссии;</w:t>
      </w:r>
    </w:p>
    <w:bookmarkEnd w:id="727"/>
    <w:bookmarkStart w:name="z733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путем голосования проводит заседание на предмет соответствия квалификационным требованиям – 2 (два) рабочих дня. Результат – принятия решения об утверждении списка кандидатов, соответствующих квалификационным требованиям и (или) об отказе в допуске к собеседованию;</w:t>
      </w:r>
    </w:p>
    <w:bookmarkEnd w:id="728"/>
    <w:bookmarkStart w:name="z734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конкурсная комиссия уведомляет участников конкурса об утверждении их в качестве кандидатов – 1 (один) рабочий день. Результат – дата, время и место прохождения собеседования;</w:t>
      </w:r>
    </w:p>
    <w:bookmarkEnd w:id="729"/>
    <w:bookmarkStart w:name="z735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конкурсная комиссия проводит собеседование – 1 (один) рабочий день. Результат – уведомление об итогах конкурса на замещение руководителей государственных учреждений среднего образования в произвольной форме, либо мотивированный ответ об отказе в оказании государственной услуги по основаниям, установленным пунктом 10 Стандарта государственной услуги решение конкурсной комиссии о соответствии участников конкурса на замещение должности руководителя государственного учреждения среднего образования квалификационным требованиям вакантной должности.</w:t>
      </w:r>
    </w:p>
    <w:bookmarkEnd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36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31"/>
    <w:bookmarkStart w:name="z737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32"/>
    <w:bookmarkStart w:name="z73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733"/>
    <w:bookmarkStart w:name="z73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</w:p>
    <w:bookmarkEnd w:id="734"/>
    <w:bookmarkStart w:name="z74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конкурсная комиссия. </w:t>
      </w:r>
    </w:p>
    <w:bookmarkEnd w:id="735"/>
    <w:bookmarkStart w:name="z741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36"/>
    <w:bookmarkStart w:name="z742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пакет документов – 20 (двадцать) минут;</w:t>
      </w:r>
    </w:p>
    <w:bookmarkEnd w:id="737"/>
    <w:bookmarkStart w:name="z743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1(один) рабочий день;</w:t>
      </w:r>
    </w:p>
    <w:bookmarkEnd w:id="738"/>
    <w:bookmarkStart w:name="z744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подготовку проекта приказа о создании конкурсной комиссии –1 (один) рабочий день ;</w:t>
      </w:r>
    </w:p>
    <w:bookmarkEnd w:id="739"/>
    <w:bookmarkStart w:name="z74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конкурсная комиссия путем голосования проводит заседание на предмет соответствия квалификационным требованиям – 2 (два) рабочих дней;</w:t>
      </w:r>
    </w:p>
    <w:bookmarkEnd w:id="740"/>
    <w:bookmarkStart w:name="z746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конкурсная комиссия уведомляет участников конкурса об утверждении их в качестве кандидатов – 1 (один) рабочий день;</w:t>
      </w:r>
    </w:p>
    <w:bookmarkEnd w:id="741"/>
    <w:bookmarkStart w:name="z74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конкурсная комиссия проводит собеседование –1 (один) рабочий день.</w:t>
      </w:r>
    </w:p>
    <w:bookmarkEnd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74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согласно пункта 9 Стандарта подает необходимые документы сотруднику Государственной корпорации.</w:t>
      </w:r>
    </w:p>
    <w:bookmarkEnd w:id="743"/>
    <w:bookmarkStart w:name="z74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его длительность:</w:t>
      </w:r>
    </w:p>
    <w:bookmarkEnd w:id="744"/>
    <w:bookmarkStart w:name="z75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услугополучатель при обращении к сотруднику Государственной корпорации выдает расписку о приеме соответствующих документов предусмотренных в пункте 9 Стандарта;</w:t>
      </w:r>
    </w:p>
    <w:bookmarkEnd w:id="745"/>
    <w:bookmarkStart w:name="z75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 –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746"/>
    <w:bookmarkStart w:name="z75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процедуры (действия) услугодателя предусмотренные в пункте 5 регламента "Прием документов для участия в конкурсе на замещение руководителей государственных учреждений среднего образования";</w:t>
      </w:r>
    </w:p>
    <w:bookmarkEnd w:id="747"/>
    <w:bookmarkStart w:name="z75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748"/>
    <w:bookmarkStart w:name="z75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- 15 (пятнадцать) минут.</w:t>
      </w:r>
    </w:p>
    <w:bookmarkEnd w:id="749"/>
    <w:bookmarkStart w:name="z75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750"/>
    <w:bookmarkStart w:name="z75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участия в конкурсе на замещение руководителей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 среднего образования"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"Прием документов для участия в конкурсе на замещение руководителей государственных учреждений среднего образования"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Условное обозначение: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Мангистаускойской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мая 2018 год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Мангистауской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мая 2016 года № 154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1. Общие положения</w:t>
      </w:r>
    </w:p>
    <w:bookmarkStart w:name="z757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(далее – государственная услуга), оказывается организациями дошкольного, начального, основного среднего, общего среднего, технического и профессионального, послесреднего образования, отделами образования районов, городов, управлением образования Мангистауской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образования", утвержденного приказом Министра образования и науки Республики Казахстан от 9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632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приему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 (зарегистрирован в Реестре государственной регистрации нормативных правовых актов за № 12449).</w:t>
      </w:r>
    </w:p>
    <w:bookmarkEnd w:id="752"/>
    <w:bookmarkStart w:name="z75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для оказания государственной услуги осуществляется через:</w:t>
      </w:r>
    </w:p>
    <w:bookmarkEnd w:id="753"/>
    <w:bookmarkStart w:name="z75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754"/>
    <w:bookmarkStart w:name="z76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Мангистауской области (далее – Государственная корпорация).</w:t>
      </w:r>
    </w:p>
    <w:bookmarkEnd w:id="755"/>
    <w:bookmarkStart w:name="z76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756"/>
    <w:bookmarkStart w:name="z76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57"/>
    <w:bookmarkStart w:name="z76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оказываемой государственной услуги – выдача расписки о приеме заявления для прохождения аттестации на присвоение (подтверждение) квалификационной категории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 в произвольной форме,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764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9"/>
    <w:bookmarkStart w:name="z76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60"/>
    <w:bookmarkStart w:name="z766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регистрацию документов и выдает услугополучателю расписку – 20 (двадцать) минут;</w:t>
      </w:r>
    </w:p>
    <w:bookmarkEnd w:id="761"/>
    <w:bookmarkStart w:name="z767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осуществляет прием документов, проверку полноты документов – 20 (двадцать) минут.</w:t>
      </w:r>
    </w:p>
    <w:bookmarkEnd w:id="762"/>
    <w:bookmarkStart w:name="z768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63"/>
    <w:bookmarkStart w:name="z76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документов в канцелярию для регистрации;</w:t>
      </w:r>
    </w:p>
    <w:bookmarkEnd w:id="764"/>
    <w:bookmarkStart w:name="z770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расписки.</w:t>
      </w:r>
    </w:p>
    <w:bookmarkEnd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71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66"/>
    <w:bookmarkStart w:name="z772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исполнитель;</w:t>
      </w:r>
    </w:p>
    <w:bookmarkEnd w:id="767"/>
    <w:bookmarkStart w:name="z773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канцелярии. </w:t>
      </w:r>
    </w:p>
    <w:bookmarkEnd w:id="768"/>
    <w:bookmarkStart w:name="z77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69"/>
    <w:bookmarkStart w:name="z77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регистрацию документов и выдает услугополучателю расписку – 20 (двадцать) минут;</w:t>
      </w:r>
    </w:p>
    <w:bookmarkEnd w:id="770"/>
    <w:bookmarkStart w:name="z776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осуществляет прием документов, проверку полноты документов –20 (двадцать) минут.</w:t>
      </w:r>
    </w:p>
    <w:bookmarkEnd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777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согласно пункта 9 Стандарта подает необходимые документы сотруднику Государственной корпорации.</w:t>
      </w:r>
    </w:p>
    <w:bookmarkEnd w:id="772"/>
    <w:bookmarkStart w:name="z77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его длительность:</w:t>
      </w:r>
    </w:p>
    <w:bookmarkEnd w:id="773"/>
    <w:bookmarkStart w:name="z77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Государственной корпорации принимая регистрирует документы, выдает расписку и направляет документы в сотруднику канцелярий – 20 (двадцать) минут;</w:t>
      </w:r>
    </w:p>
    <w:bookmarkEnd w:id="774"/>
    <w:bookmarkStart w:name="z780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канцелярий проверяет полноты документов, выдает готовый результат государственной услуги в Государственную корпорацию, обеспечивает доставку результата государственной услуги, не позднее чем за сутки до истечения срока оказания государственной услуги.</w:t>
      </w:r>
    </w:p>
    <w:bookmarkEnd w:id="775"/>
    <w:bookmarkStart w:name="z78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для прохождения аттестации на присвоение (подтверждение)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квалификационных категорий педагогическим работникам и приравненным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ним лицам организаций образования, реализующих программы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воспитания и обучения, начального, основного среднего, общего среднего,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и профессионального, послесреднего образования"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"Прием документов для прохождения аттестации на присвоение (подтверждение) квалификационных категорий педагогическим работникам и приравненным к ним лицам организаций образования, реализующих программы дошкольного воспитания и обучения, начального, основного среднего, общего среднего, технического и профессионального, послесреднего образования"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Условное обозначение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header.xml" Type="http://schemas.openxmlformats.org/officeDocument/2006/relationships/header" Id="rId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