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03153" w14:textId="50031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архитектуры и градостроительной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16 апреля 2018 года № 68. Зарегистрировано Департаментом юстиции Мангистауской области 3 мая 2018 года № 3589. Утратило силу постановлением акимата Мангистауской области от 11 марта 2020 года № 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11.03.2020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 акимат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"Выдача справки по определению адреса объектов недвижимости на территории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"Предоставление исходных материалов при разработке проектов строительства и реконструкции (перепланировки и переоборудования)",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регламент государственной услуги "Согласование эскиза (эскизного проекта)",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регламент государственной услуги "Выдача разрешения на привлечение денег дольщиков",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регламент государственной услуги "Выдача выписки об учетной  записи договора о долевом участии в жилищном строительстве",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постановления акимата Мангистауской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архитектуры и градостроительства Мангистауской области" (Жайлау Н.М.)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информации, размещение на интернет-ресурсе акимата Мангистауской области.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Амангалиева С. К.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архитектуры и градостроительства 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__________________Жайлау Н.М.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"16" апреля 2018 г.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апреля 2018 года № 68</w:t>
            </w:r>
            <w:r>
              <w:br/>
            </w:r>
          </w:p>
        </w:tc>
      </w:tr>
    </w:tbl>
    <w:bookmarkStart w:name="z33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 "Выдача справки по определению адреса объектов недвижимости на территории Республики Казахстан" 1. Общие положения</w:t>
      </w:r>
    </w:p>
    <w:bookmarkEnd w:id="17"/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справки по определению адреса объектов недвижимости на территории Республики Казахстан" (далее – государственная услуга) оказывается отделами архитектуры и градостроительства акиматов городов и районов (далее – услугодатель) на основании стандарта государственной услуги утвержденного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"Выдача справки по определению адреса объектов недвижимости на территории Республики Казахстан", "Предоставление исходных материалов при разработке проектов строительства и реконструкции (перепланировки и переоборудования)"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(зарегистрировано в Реестре государственной регистрации нормативных правовых актов за № 11018) (далее – стандарт).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через:</w:t>
      </w:r>
    </w:p>
    <w:bookmarkEnd w:id="19"/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20"/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 для получения справки по уточнению адреса объектов недвижимости (в случае отсутствия информации в информационной системе "Адресный регистр" услугополучатель обращается в Государственную корпорацию).</w:t>
      </w:r>
    </w:p>
    <w:bookmarkEnd w:id="21"/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22"/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является:</w:t>
      </w:r>
    </w:p>
    <w:bookmarkEnd w:id="23"/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об уточнении адреса объекта недвижимости, справка об уточнении адреса объекта недвижимости (с историей), справка о присвоении адреса объекта недвижимости, справка об упразднении адреса объекта недвижимости с указанием регистрационного кода адреса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24"/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5"/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распечатывается.</w:t>
      </w:r>
    </w:p>
    <w:bookmarkEnd w:id="26"/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предоставления услугополучателем (либо уполномоченного представителя: юридического лица по документу, подтверждающему полномочия; физического лица по нотариально заверенной доверенности)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8"/>
    <w:bookmarkStart w:name="z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9"/>
    <w:bookmarkStart w:name="z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пакета документов, представленных Государственной корпорацией, их регистрацию и осуществляет отметку о получении документов в реестре передаваемых документов – в течение 15 (пятнадцати) минут;</w:t>
      </w:r>
    </w:p>
    <w:bookmarkEnd w:id="30"/>
    <w:bookmarkStart w:name="z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 – в течение 2 (двух) часов;</w:t>
      </w:r>
    </w:p>
    <w:bookmarkEnd w:id="31"/>
    <w:bookmarkStart w:name="z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пакет документов на соответствие предъявляемым требованиям и подготавливает проект результата оказания государственной услуги:</w:t>
      </w:r>
    </w:p>
    <w:bookmarkEnd w:id="32"/>
    <w:bookmarkStart w:name="z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справки по уточнению адреса объектов недвижимости (с историей) (при отсутствии архивных сведений об изменении адреса объекта недвижимости в информационной системе "Адресный регистр") – в течение 2 (двух) рабочих дней;</w:t>
      </w:r>
    </w:p>
    <w:bookmarkEnd w:id="33"/>
    <w:bookmarkStart w:name="z3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справки о присвоении адреса объекта недвижимости или выдача справки об упразднении адреса объекта недвижимости, с выездом на место нахождения объекта недвижимости и с обязательной регистрацией его в информационной системе "Адресный регистр" с указанием регистрационного кода адреса – в течение 5 (пяти) рабочих дней, либо мотивированный ответ об отказе – в течение 2 (двух) рабочих дней;</w:t>
      </w:r>
    </w:p>
    <w:bookmarkEnd w:id="34"/>
    <w:bookmarkStart w:name="z3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– в течение 2 (двух) часов;</w:t>
      </w:r>
    </w:p>
    <w:bookmarkEnd w:id="35"/>
    <w:bookmarkStart w:name="z3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передает результат оказания государственной услуги в Государственную корпорацию, либо направляет в "личный кабинет" услугополучателя в форме электронного документа, подписанного электронной цифровой подписью – в течение 2 (двух) часов.</w:t>
      </w:r>
    </w:p>
    <w:bookmarkEnd w:id="36"/>
    <w:bookmarkStart w:name="z3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процедуры:</w:t>
      </w:r>
    </w:p>
    <w:bookmarkEnd w:id="37"/>
    <w:bookmarkStart w:name="z3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отметка о получении документов в реестре передаваемых документов;</w:t>
      </w:r>
    </w:p>
    <w:bookmarkEnd w:id="38"/>
    <w:bookmarkStart w:name="z3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 услугодателя;</w:t>
      </w:r>
    </w:p>
    <w:bookmarkEnd w:id="39"/>
    <w:bookmarkStart w:name="z3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оказания государственной услуги;</w:t>
      </w:r>
    </w:p>
    <w:bookmarkEnd w:id="40"/>
    <w:bookmarkStart w:name="z4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подписанный результат оказания государственной услуги;</w:t>
      </w:r>
    </w:p>
    <w:bookmarkEnd w:id="41"/>
    <w:bookmarkStart w:name="z4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 оказания государственной услуги, направленный в Государственную корпорацию или в "личный кабинет" услугополучателя.</w:t>
      </w:r>
    </w:p>
    <w:bookmarkEnd w:id="42"/>
    <w:bookmarkStart w:name="z4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справки по уточнению адреса объектов недвижимости без истории выдаются автоматически в Государственной корпорации или на портале – в течение 15 (пятнадцати) минут.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4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в процессе оказания государственной услуги:</w:t>
      </w:r>
    </w:p>
    <w:bookmarkEnd w:id="44"/>
    <w:bookmarkStart w:name="z4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45"/>
    <w:bookmarkStart w:name="z4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6"/>
    <w:bookmarkStart w:name="z4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47"/>
    <w:bookmarkStart w:name="z4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</w:p>
    <w:bookmarkEnd w:id="48"/>
    <w:bookmarkStart w:name="z4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после осуществления приема пакета документов, их регистрации и отметки в реестре передаваемых документов, передает пакет документов руководителю услугодателя для наложения визы – в течение 15 (пятнадцати) минут;</w:t>
      </w:r>
    </w:p>
    <w:bookmarkEnd w:id="49"/>
    <w:bookmarkStart w:name="z4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 и передает с соответствующей визой ответственному исполнителю услугодателя – в течение 2 (двух) часов;</w:t>
      </w:r>
    </w:p>
    <w:bookmarkEnd w:id="50"/>
    <w:bookmarkStart w:name="z5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передает проект результата оказания государственной услуги руководителю услугодателя для принятия решения:</w:t>
      </w:r>
    </w:p>
    <w:bookmarkEnd w:id="51"/>
    <w:bookmarkStart w:name="z5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справки по уточнению адреса объектов недвижимости (с историей) (при отсутствии архивных сведений об изменении адреса объекта недвижимости в информационной системе "Адресный регистр") – в течение 2 (двух) рабочих дней;</w:t>
      </w:r>
    </w:p>
    <w:bookmarkEnd w:id="52"/>
    <w:bookmarkStart w:name="z5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справки о присвоении адреса объекта недвижимости или выдача справки об упразднении адреса объекта недвижимости, с выездом на место нахождения объекта недвижимости и с обязательной регистрацией его в информационной системе "Адресный регистр" с указанием регистрационного кода адреса – в течение 5 (пяти) рабочих дней либо мотивированный ответ об отказе – в течение 2 (двух) рабочих дней;</w:t>
      </w:r>
    </w:p>
    <w:bookmarkEnd w:id="53"/>
    <w:bookmarkStart w:name="z5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соответствующее решение, передает результат оказания государственной услуги канцелярию услугодателя – в течение 2 (двух) часов;</w:t>
      </w:r>
    </w:p>
    <w:bookmarkEnd w:id="54"/>
    <w:bookmarkStart w:name="z5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передает результат оказания государственной услуги в Государственную корпорацию, либо направляет в "личный кабинет" услугополучателя в форме электронного документа, подписанного электронной цифровой подписью – в течение 2 (двух) часов.</w:t>
      </w:r>
    </w:p>
    <w:bookmarkEnd w:id="55"/>
    <w:bookmarkStart w:name="z5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5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услугодателя:</w:t>
      </w:r>
    </w:p>
    <w:bookmarkEnd w:id="57"/>
    <w:bookmarkStart w:name="z5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корпорацию;</w:t>
      </w:r>
    </w:p>
    <w:bookmarkEnd w:id="58"/>
    <w:bookmarkStart w:name="z5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корпорация проверяет правильность заполнения заявлений и полноту пакета документов на соответствие пункту 9 Стандарта – в течение 5 (пяти) минут.</w:t>
      </w:r>
    </w:p>
    <w:bookmarkEnd w:id="59"/>
    <w:bookmarkStart w:name="z5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Государственная корпорация отказывает в приеме заявления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– в течение 10 (десяти) минут;</w:t>
      </w:r>
    </w:p>
    <w:bookmarkEnd w:id="60"/>
    <w:bookmarkStart w:name="z6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наличии архивных сведений об изменении адреса объекта недвижимости в информационной системе "Адресный регистр" Государственная корпорация выдает услугополучателю результат государственной услуги – в течение 10 (десяти) минут;</w:t>
      </w:r>
    </w:p>
    <w:bookmarkEnd w:id="61"/>
    <w:bookmarkStart w:name="z6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отсутствии архивных сведений об изменении адреса объекта недвижимости в информационной системе "Адресный регистр" Государственная корпорация регистрирует заявление в информационной системе "Интегрированная информационная система для Государственной корпорации" (далее – ИИС Государственная корпорация),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и выдает услугополучателю расписку о приеме пакета документов – в течение 10 (десяти) минут;</w:t>
      </w:r>
    </w:p>
    <w:bookmarkEnd w:id="62"/>
    <w:bookmarkStart w:name="z6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корпорация подготавливает пакет документов и направляет его услугодателю через курьерскую или иную уполномоченную на это связь – в течение 1 (одного) рабочего дня.</w:t>
      </w:r>
    </w:p>
    <w:bookmarkEnd w:id="63"/>
    <w:bookmarkStart w:name="z6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корпорация на основании расписки о приеме соответствующих документов при предъявлении удостоверения личности (либо уполномоченного представителя: юридического лица - по документу, подтверждающий полномочия; физического лица - по нотариально заверенной доверенности), выдает результат оказания государственной услуги услугополучателю – в течение 15 (пятнадцати) минут.</w:t>
      </w:r>
    </w:p>
    <w:bookmarkEnd w:id="64"/>
    <w:bookmarkStart w:name="z6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при оказании электронной государственной услуги через Государственную корпорацию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5"/>
    <w:bookmarkStart w:name="z6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правительства":</w:t>
      </w:r>
    </w:p>
    <w:bookmarkEnd w:id="66"/>
    <w:bookmarkStart w:name="z6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 средствам электронного цифрового подпися;</w:t>
      </w:r>
    </w:p>
    <w:bookmarkEnd w:id="67"/>
    <w:bookmarkStart w:name="z6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запроса;</w:t>
      </w:r>
    </w:p>
    <w:bookmarkEnd w:id="68"/>
    <w:bookmarkStart w:name="z6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обработка (проверка, регистрация) электронного запроса порталом;</w:t>
      </w:r>
    </w:p>
    <w:bookmarkEnd w:id="69"/>
    <w:bookmarkStart w:name="z6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личного кабинета услугополучателя;</w:t>
      </w:r>
    </w:p>
    <w:bookmarkEnd w:id="70"/>
    <w:bookmarkStart w:name="z7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результата государственной услуги.</w:t>
      </w:r>
    </w:p>
    <w:bookmarkEnd w:id="71"/>
    <w:bookmarkStart w:name="z7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при оказании электронной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2"/>
    <w:bookmarkStart w:name="z7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государственной услуге размещается на интернет–ресурсе услугодателя http://www.mangystau.gov.kz.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по определению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недвижимости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справки по определению адреса объектов недвижимости на территории Республики Казахстан"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40500" cy="303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405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справки по определению адреса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недвижимости 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по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объектов недвижимости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Республики Казахстан"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электронной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апреля 2018 года № 68</w:t>
            </w:r>
            <w:r>
              <w:br/>
            </w:r>
          </w:p>
        </w:tc>
      </w:tr>
    </w:tbl>
    <w:bookmarkStart w:name="z342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 "Предоставление исходных материалов при разработке проектов строительства и реконструкции (перепланировки и переоборудования)" 1. Общие положения</w:t>
      </w:r>
    </w:p>
    <w:bookmarkEnd w:id="74"/>
    <w:bookmarkStart w:name="z7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"Предоставление исходных материалов при разработке проектов строительства и реконструкции (перепланировки и переоборудования)" (далее – государственная услуга) оказывается отделами архитектуры и градостроительства акиматов городов и районов (далее – услугодатель) на основании стандарта государственной услуги утвержденного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"Выдача справки по определению адреса объектов недвижимости на территории Республики Казахстан", "Предоставление исходных материалов при разработке проектов строительства и реконструкции (перепланировки и переоборудования)"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(зарегистрировано в Реестре государственной регистрации нормативных правовых актов за № 11018) (далее – стандарт).</w:t>
      </w:r>
    </w:p>
    <w:bookmarkEnd w:id="75"/>
    <w:bookmarkStart w:name="z7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осуществляется через:</w:t>
      </w:r>
    </w:p>
    <w:bookmarkEnd w:id="76"/>
    <w:bookmarkStart w:name="z7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77"/>
    <w:bookmarkStart w:name="z7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78"/>
    <w:bookmarkStart w:name="z7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79"/>
    <w:bookmarkStart w:name="z7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80"/>
    <w:bookmarkStart w:name="z7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архитектурно-планировочное задание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81"/>
    <w:bookmarkStart w:name="z8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условия;</w:t>
      </w:r>
    </w:p>
    <w:bookmarkEnd w:id="82"/>
    <w:bookmarkStart w:name="z8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трасс наружных инженерных сетей;</w:t>
      </w:r>
    </w:p>
    <w:bookmarkEnd w:id="83"/>
    <w:bookmarkStart w:name="z8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выкопировка из проекта детальной планировки;</w:t>
      </w:r>
    </w:p>
    <w:bookmarkEnd w:id="84"/>
    <w:bookmarkStart w:name="z8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вертикальные планировочные отметки;</w:t>
      </w:r>
    </w:p>
    <w:bookmarkEnd w:id="85"/>
    <w:bookmarkStart w:name="z8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поперечные профили дорог и улиц;</w:t>
      </w:r>
    </w:p>
    <w:bookmarkEnd w:id="86"/>
    <w:bookmarkStart w:name="z8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местного исполнительного органа на реконструкцию (перепланировку, переоборудование);</w:t>
      </w:r>
    </w:p>
    <w:bookmarkEnd w:id="87"/>
    <w:bookmarkStart w:name="z8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8"/>
    <w:bookmarkStart w:name="z8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8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(либо уполномоченного представителя: юридического лица по документу, подтверждающему полномочия; физического лица по нотариально заверенной доверенности)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0"/>
    <w:bookmarkStart w:name="z8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91"/>
    <w:bookmarkStart w:name="z9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после осуществления приема пакета документов, их регистрации и выдачи услугополучателю копии заявления с отметкой о регистрации, с указанием даты и времени приема пакета документов, передает пакет документов руководителю услугодателя для наложения визы – в течение 15 (пятнадцати) минут;</w:t>
      </w:r>
    </w:p>
    <w:bookmarkEnd w:id="92"/>
    <w:bookmarkStart w:name="z9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пакет документов и передает его с соответствующей визой ответственному исполнителю услугодателя – в течение 2 (двух) часов;</w:t>
      </w:r>
    </w:p>
    <w:bookmarkEnd w:id="93"/>
    <w:bookmarkStart w:name="z9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 и подготавливает проект результата оказания государственной услуги:</w:t>
      </w:r>
    </w:p>
    <w:bookmarkEnd w:id="94"/>
    <w:bookmarkStart w:name="z9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заявления на проектирование технически и (или) технологически несложных объектов:</w:t>
      </w:r>
    </w:p>
    <w:bookmarkEnd w:id="95"/>
    <w:bookmarkStart w:name="z9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архитектурно-планировочного задания и технических условий – в течение 5 (пяти) рабочих дней;</w:t>
      </w:r>
    </w:p>
    <w:bookmarkEnd w:id="96"/>
    <w:bookmarkStart w:name="z9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исходные материалы (архитектурно-планировочное задание, технические условия, выкопировка из проекта детальной планировки, вертикальные планировочные отметки, поперечные профили дорог и улиц, схема трасс наружных инженерных сетей) – в течение 14 (четырнадцати) рабочих дней.</w:t>
      </w:r>
    </w:p>
    <w:bookmarkEnd w:id="97"/>
    <w:bookmarkStart w:name="z9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заявления на проектирование технически и (или) технологически сложных объектов:</w:t>
      </w:r>
    </w:p>
    <w:bookmarkEnd w:id="98"/>
    <w:bookmarkStart w:name="z9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архитектурно-планировочного задания и технических условий – в течение 14 (четырнадцати) рабочих дней;</w:t>
      </w:r>
    </w:p>
    <w:bookmarkEnd w:id="99"/>
    <w:bookmarkStart w:name="z9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исходные материалы (архитектурно-планировочное задание, технические условия, выкопировка из проекта детальной планировки, вертикальные планировочные отметки, поперечные профили дорог и улиц, схема трасс наружных инженерных сетей) – в течение 16 (шестнадцати) рабочих дней;</w:t>
      </w:r>
    </w:p>
    <w:bookmarkEnd w:id="100"/>
    <w:bookmarkStart w:name="z9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заявлении для получения исходных материалов и разрешительных документов для реконструкции (перепланировки, переоборудования) помещений (отдельных частей) существующих зданий – в течение 14 (четырнадцати) рабочих дней со дня подачи заявления;</w:t>
      </w:r>
    </w:p>
    <w:bookmarkEnd w:id="101"/>
    <w:bookmarkStart w:name="z10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– в течение 4 (четырех) рабочих дней;</w:t>
      </w:r>
    </w:p>
    <w:bookmarkEnd w:id="102"/>
    <w:bookmarkStart w:name="z10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ознакамливается с проектом результата оказания государственной услуги, утверждает и передает его в канцелярию услугодателя либо мотивированный ответ об отказе – в течение 3 (трех) часов;</w:t>
      </w:r>
    </w:p>
    <w:bookmarkEnd w:id="103"/>
    <w:bookmarkStart w:name="z10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передает готовый результат оказания государственной услуги услугополучателю либо направляет в Государственную корпорацию либо мотивированный ответ об отказе – в течение 15 (пятнадцати) минут.</w:t>
      </w:r>
    </w:p>
    <w:bookmarkEnd w:id="104"/>
    <w:bookmarkStart w:name="z10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процедуры:</w:t>
      </w:r>
    </w:p>
    <w:bookmarkEnd w:id="105"/>
    <w:bookmarkStart w:name="z10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заявления услугополучателя с отметкой о регистрации, с указанием даты и времени приема пакета документов;</w:t>
      </w:r>
    </w:p>
    <w:bookmarkEnd w:id="106"/>
    <w:bookmarkStart w:name="z10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 услугодателя;</w:t>
      </w:r>
    </w:p>
    <w:bookmarkEnd w:id="107"/>
    <w:bookmarkStart w:name="z10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оказания государственной услуги;</w:t>
      </w:r>
    </w:p>
    <w:bookmarkEnd w:id="108"/>
    <w:bookmarkStart w:name="z10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подписанный результат оказания государственной услуги;</w:t>
      </w:r>
    </w:p>
    <w:bookmarkEnd w:id="109"/>
    <w:bookmarkStart w:name="z10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выданный результат оказания государственной услуги.</w:t>
      </w:r>
    </w:p>
    <w:bookmarkEnd w:id="110"/>
    <w:bookmarkStart w:name="z10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11"/>
    <w:bookmarkStart w:name="z11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12"/>
    <w:bookmarkStart w:name="z11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113"/>
    <w:bookmarkStart w:name="z11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14"/>
    <w:bookmarkStart w:name="z11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115"/>
    <w:bookmarkStart w:name="z11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16"/>
    <w:bookmarkStart w:name="z11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после осуществления приема пакета документов, их регистрации и выдачи услугополучателю копии заявления с отметкой о регистрации, с указанием даты и времени приема пакета документов, передает пакет документов руководителю услугодателя для наложения визы – в течение 15 (пятнадцати) минут;</w:t>
      </w:r>
    </w:p>
    <w:bookmarkEnd w:id="117"/>
    <w:bookmarkStart w:name="z11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пакет документов и передает его с соответствующей визой ответственному исполнителю услугодателя – в течение 2 (двух) часов;</w:t>
      </w:r>
    </w:p>
    <w:bookmarkEnd w:id="118"/>
    <w:bookmarkStart w:name="z11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 и подготавливает проект результата оказания государственной услуги:</w:t>
      </w:r>
    </w:p>
    <w:bookmarkEnd w:id="119"/>
    <w:bookmarkStart w:name="z11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заявления на проектирование технически и (или) технологически несложных объектов:</w:t>
      </w:r>
    </w:p>
    <w:bookmarkEnd w:id="120"/>
    <w:bookmarkStart w:name="z11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архитектурно-планировочного задания и технических условий – в течение 5 (пяти) рабочих дней;</w:t>
      </w:r>
    </w:p>
    <w:bookmarkEnd w:id="121"/>
    <w:bookmarkStart w:name="z12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исходные материалы (архитектурно-планировочное задание, технические условия, выкопировка из проекта детальной планировки, вертикальные планировочные отметки, поперечные профили дорог и улиц, схема трасс наружных инженерных сетей) – в течение 14 (четырнадцати) рабочих дней.</w:t>
      </w:r>
    </w:p>
    <w:bookmarkEnd w:id="122"/>
    <w:bookmarkStart w:name="z12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заявления на проектирование технически и (или) технологически сложных объектов:</w:t>
      </w:r>
    </w:p>
    <w:bookmarkEnd w:id="123"/>
    <w:bookmarkStart w:name="z12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архитектурно-планировочного задания и технических условий – в течение 14 (четырнадцати) рабочих дней;</w:t>
      </w:r>
    </w:p>
    <w:bookmarkEnd w:id="124"/>
    <w:bookmarkStart w:name="z12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исходные материалы (архитектурно-планировочное задание, технические условия, выкопировка из проекта детальной планировки, вертикальные планировочные отметки, поперечные профили дорог и улиц, схема трасс наружных инженерных сетей) – в течение 16 (шестнадцати) рабочих дней;</w:t>
      </w:r>
    </w:p>
    <w:bookmarkEnd w:id="125"/>
    <w:bookmarkStart w:name="z12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заявлении для получения исходных материалов и разрешительных документов для реконструкции (перепланировки, переоборудования) помещений (отдельных частей) существующих зданий – в течение 14 (четырнадцати) рабочих дней со дня подачи заявления;</w:t>
      </w:r>
    </w:p>
    <w:bookmarkEnd w:id="126"/>
    <w:bookmarkStart w:name="z12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– в течение 4 (четырех) рабочих дней;</w:t>
      </w:r>
    </w:p>
    <w:bookmarkEnd w:id="127"/>
    <w:bookmarkStart w:name="z12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ознакамливается с проектом результата оказания государственной услуги, утверждает и передает его в канцелярию услугодателя либо мотивированный ответ об отказе – в течение 3 (трех) часов;</w:t>
      </w:r>
    </w:p>
    <w:bookmarkEnd w:id="128"/>
    <w:bookmarkStart w:name="z12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передает готовый результат оказания государственной услуги услугополучателю либо направляет в Государственную корпорацию либо мотивированный ответ об отказе – в течение 15 (пятнадцати) минут.</w:t>
      </w:r>
    </w:p>
    <w:bookmarkEnd w:id="129"/>
    <w:bookmarkStart w:name="z12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12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длительность обработки запроса услугополучателя:</w:t>
      </w:r>
    </w:p>
    <w:bookmarkEnd w:id="131"/>
    <w:bookmarkStart w:name="z13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корпорацию;</w:t>
      </w:r>
    </w:p>
    <w:bookmarkEnd w:id="132"/>
    <w:bookmarkStart w:name="z13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корпорация проверяет правильность заполнения заявления и полноту пакета документов на соответствие пункту 9 стандарта – в течение 5 (пяти) минут.</w:t>
      </w:r>
    </w:p>
    <w:bookmarkEnd w:id="133"/>
    <w:bookmarkStart w:name="z13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согласно перечню, предусмотренному пунктом 9 стандарта, Государственная корпорация отказывает в приеме заявления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– в течение 10 (десяти) минут;</w:t>
      </w:r>
    </w:p>
    <w:bookmarkEnd w:id="134"/>
    <w:bookmarkStart w:name="z13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соблюдении услугополучателем правильности и полноты заполнения заявления и предоставления полного пакета документов Государственная корпорация выдает услугополучателю расписку о приеме соответствующих документов – в течение 5 (пяти) минут;</w:t>
      </w:r>
    </w:p>
    <w:bookmarkEnd w:id="135"/>
    <w:bookmarkStart w:name="z13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Государственная корпорация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 – в течение 5 (пяти) минут;</w:t>
      </w:r>
    </w:p>
    <w:bookmarkEnd w:id="136"/>
    <w:bookmarkStart w:name="z13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корпорация подготавливает пакет документов и направляет его в канцелярию услугодателя – в течение 1 (одного) рабочего дня.</w:t>
      </w:r>
    </w:p>
    <w:bookmarkEnd w:id="137"/>
    <w:bookmarkStart w:name="z13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Канцелярия услугодателя подготавливает результат оказания государственной услуги и направляет его в Государственную корпорацию:</w:t>
      </w:r>
    </w:p>
    <w:bookmarkEnd w:id="138"/>
    <w:bookmarkStart w:name="z13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в срок, указанный в расписке о приеме соответствующих документов, выдает результат оказания государственной услуги услугополучателю – в течение 20 (двадцати) минут;</w:t>
      </w:r>
    </w:p>
    <w:bookmarkEnd w:id="139"/>
    <w:bookmarkStart w:name="z13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услугополучателю;</w:t>
      </w:r>
    </w:p>
    <w:bookmarkEnd w:id="140"/>
    <w:bookmarkStart w:name="z13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готовых документов через Государственную корпорацию осуществляется на основании расписки о приеме соответствующих документов, при предъявлении документа, удостоверяющего личность (либо уполномоченного представителя: юридического лица по документу, подтверждающему полномочия; физического лица по нотариально заверенной доверенности).</w:t>
      </w:r>
    </w:p>
    <w:bookmarkEnd w:id="141"/>
    <w:bookmarkStart w:name="z14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42"/>
    <w:bookmarkStart w:name="z14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 средствам электронного цифрового подпися;</w:t>
      </w:r>
    </w:p>
    <w:bookmarkEnd w:id="143"/>
    <w:bookmarkStart w:name="z14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запроса;</w:t>
      </w:r>
    </w:p>
    <w:bookmarkEnd w:id="144"/>
    <w:bookmarkStart w:name="z14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обработка (проверка, регистрация) электронного запроса порталом;</w:t>
      </w:r>
    </w:p>
    <w:bookmarkEnd w:id="145"/>
    <w:bookmarkStart w:name="z14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получение услугополучателем уведомления о статусе электронного запроса и срок оказания государственной услуги в истории получения государственных услуг в личном кабинете услугополучателя;</w:t>
      </w:r>
    </w:p>
    <w:bookmarkEnd w:id="146"/>
    <w:bookmarkStart w:name="z14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результата государственной услуги.</w:t>
      </w:r>
    </w:p>
    <w:bookmarkEnd w:id="147"/>
    <w:bookmarkStart w:name="z14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при оказании электронной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48"/>
    <w:bookmarkStart w:name="z14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государственной услуге размещается на интернет–ресурсе услугодателя http://www.mangystau.gov.kz.</w:t>
      </w:r>
    </w:p>
    <w:bookmarkEnd w:id="1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исходных материалов при разработке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 реконструкции (перепланировки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переоборудования)"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исходных материалов при разработке проектов строительства и реконструкции (перепланировки и переоборудования)"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40500" cy="311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54050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исходных материалов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 проектов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реконструкции (перепланировки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переоборудования)"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50100" cy="455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апреля 2018 года № 68</w:t>
            </w:r>
            <w:r>
              <w:br/>
            </w:r>
          </w:p>
        </w:tc>
      </w:tr>
    </w:tbl>
    <w:bookmarkStart w:name="z346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1. Общие положения</w:t>
      </w:r>
    </w:p>
    <w:bookmarkEnd w:id="150"/>
    <w:bookmarkStart w:name="z14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(далее – государственная услуга) оказывается отделами архитектуры и градостроительства акиматов городов и районов (далее – услугодатель) на основании стандарта государственной услуги утвержденного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"Выдача справки по определению адреса объектов недвижимости на территории Республики Казахстан", "Предоставление исходных материалов при разработке проектов строительства и реконструкции (перепланировки и переоборудования)"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(зарегистрировано в Реестре государственной регистрации нормативных правовых актов за № 11018) (далее – стандарт).</w:t>
      </w:r>
    </w:p>
    <w:bookmarkEnd w:id="151"/>
    <w:bookmarkStart w:name="z14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осуществляется через:</w:t>
      </w:r>
    </w:p>
    <w:bookmarkEnd w:id="152"/>
    <w:bookmarkStart w:name="z15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53"/>
    <w:bookmarkStart w:name="z15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54"/>
    <w:bookmarkStart w:name="z15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местного исполнительного органа на реконструкцию (перепланировку, переоборудование)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55"/>
    <w:bookmarkStart w:name="z15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15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(либо уполномоченного представителя: юридического лица по документу, подтверждающему полномочия; физического лица по нотариально заверенной доверенности)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7"/>
    <w:bookmarkStart w:name="z15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58"/>
    <w:bookmarkStart w:name="z15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после осуществления приема пакета документов, их регистрации и выдачи услугополучателю копии заявления с отметкой о регистрации, с указанием даты и времени приема пакета документов, передает пакет документов руководителю услугодателя для наложения визы – в течение 15 (пятнадцати) минут;</w:t>
      </w:r>
    </w:p>
    <w:bookmarkEnd w:id="159"/>
    <w:bookmarkStart w:name="z15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пакет документов, определяет ответственного исполнителя услугодателя и передает пакет документов для исполнения – в течение 1 (одного) часа;</w:t>
      </w:r>
    </w:p>
    <w:bookmarkEnd w:id="160"/>
    <w:bookmarkStart w:name="z15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постановления акимата города областного значения, района и передает руководителю услугодателя для направления в акимат города областного значения, района в течение – 3 (трех) рабочих дней;</w:t>
      </w:r>
    </w:p>
    <w:bookmarkEnd w:id="161"/>
    <w:bookmarkStart w:name="z15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– в течение 2 (двух) рабочих дней;</w:t>
      </w:r>
    </w:p>
    <w:bookmarkEnd w:id="162"/>
    <w:bookmarkStart w:name="z16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представляет проект постановления в акимат города областного значения, района – в течение 1 (одного) часа;</w:t>
      </w:r>
    </w:p>
    <w:bookmarkEnd w:id="163"/>
    <w:bookmarkStart w:name="z16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акимат города областного значения, района рассматривает, подписывает проект постановления и передает в канцелярию услугодателя – в течение 9 (девяти) рабочих дней;</w:t>
      </w:r>
    </w:p>
    <w:bookmarkEnd w:id="164"/>
    <w:bookmarkStart w:name="z16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канцелярия услугодателя выдает копию постановления акимата города областного значения, района услугополучателю либо направляет в Государственную корпорацию либо мотивированный ответ об отказе – в течение 15 (пятнадцати) минут.</w:t>
      </w:r>
    </w:p>
    <w:bookmarkEnd w:id="165"/>
    <w:bookmarkStart w:name="z16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которые служат основанием для начала выполнения следующей процедуры:</w:t>
      </w:r>
    </w:p>
    <w:bookmarkEnd w:id="166"/>
    <w:bookmarkStart w:name="z16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заявления услугополучателя с отметкой о регистрации, с указанием даты и времени приема пакета документов;</w:t>
      </w:r>
    </w:p>
    <w:bookmarkEnd w:id="167"/>
    <w:bookmarkStart w:name="z16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 услугодателя;</w:t>
      </w:r>
    </w:p>
    <w:bookmarkEnd w:id="168"/>
    <w:bookmarkStart w:name="z16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постановления акимата города областного значения, района;</w:t>
      </w:r>
    </w:p>
    <w:bookmarkEnd w:id="169"/>
    <w:bookmarkStart w:name="z16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проекта постановления в акимат города областного значения, района;</w:t>
      </w:r>
    </w:p>
    <w:bookmarkEnd w:id="170"/>
    <w:bookmarkStart w:name="z16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постановление акимата города областного значения, района;</w:t>
      </w:r>
    </w:p>
    <w:bookmarkEnd w:id="171"/>
    <w:bookmarkStart w:name="z16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копии постановления акимата города областного значения, района услугополучателю либо направление в Государственную корпорацию.</w:t>
      </w:r>
    </w:p>
    <w:bookmarkEnd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17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73"/>
    <w:bookmarkStart w:name="z17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174"/>
    <w:bookmarkStart w:name="z17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75"/>
    <w:bookmarkStart w:name="z17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176"/>
    <w:bookmarkStart w:name="z17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акимат города областного значения, района.</w:t>
      </w:r>
    </w:p>
    <w:bookmarkEnd w:id="177"/>
    <w:bookmarkStart w:name="z17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78"/>
    <w:bookmarkStart w:name="z17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после осуществления приема пакета документов, их регистрации и выдачи услугополучателю копии заявления с отметкой о регистрации, с указанием даты и времени приема пакета документов, передает пакет документов руководителю услугодателя для наложения визы – в течение 15 (пятнадцати) минут;</w:t>
      </w:r>
    </w:p>
    <w:bookmarkEnd w:id="179"/>
    <w:bookmarkStart w:name="z17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пакет документов, определяет ответственного исполнителя услугодателя и передает пакет документов для исполнения – в течение 1 (одного) часа;</w:t>
      </w:r>
    </w:p>
    <w:bookmarkEnd w:id="180"/>
    <w:bookmarkStart w:name="z17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постановления акимата города областного значения, района и передает руководителю услугодателя для направления в акимат города областного значения, района в течение – 3 (трех) рабочих дней;</w:t>
      </w:r>
    </w:p>
    <w:bookmarkEnd w:id="181"/>
    <w:bookmarkStart w:name="z17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– в течение 2 (двух) рабочих дней;</w:t>
      </w:r>
    </w:p>
    <w:bookmarkEnd w:id="182"/>
    <w:bookmarkStart w:name="z18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представляет проект постановления в акимат города областного значения, района – в течение 1 (одного) часа;</w:t>
      </w:r>
    </w:p>
    <w:bookmarkEnd w:id="183"/>
    <w:bookmarkStart w:name="z18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акимат города областного значения, района рассматривает, подписывает проект постановления и передает в канцелярию услугодателя – в течение 9 (девяти) рабочих дней;</w:t>
      </w:r>
    </w:p>
    <w:bookmarkEnd w:id="184"/>
    <w:bookmarkStart w:name="z18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канцелярия услугодателя выдает копию постановления акимата города областного значения, района услугополучателю либо направляет в Государственную корпорацию либо мотивированный ответ об отказе – в течение 15 (пятнадцати) минут.</w:t>
      </w:r>
    </w:p>
    <w:bookmarkEnd w:id="185"/>
    <w:bookmarkStart w:name="z18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18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длительность обработки запроса услугополучателя:</w:t>
      </w:r>
    </w:p>
    <w:bookmarkEnd w:id="187"/>
    <w:bookmarkStart w:name="z18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корпорацию;</w:t>
      </w:r>
    </w:p>
    <w:bookmarkEnd w:id="188"/>
    <w:bookmarkStart w:name="z18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корпорация проверяет правильность заполнения заявления и полноту пакета документов на соответствие пункту 9 стандарта – в течение 5 (пяти) минут.</w:t>
      </w:r>
    </w:p>
    <w:bookmarkEnd w:id="189"/>
    <w:bookmarkStart w:name="z18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согласно перечню, предусмотренному пунктом 9 стандарта, Государственная корпорация отказывает в приеме заявления и выдает расписку об отказе в приеме документов по форме, согласно приложению 2 стандарта – в течение 10 (десяти) минут;</w:t>
      </w:r>
    </w:p>
    <w:bookmarkEnd w:id="190"/>
    <w:bookmarkStart w:name="z18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Государственная корпорация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 – в течение 5 (пяти) минут;</w:t>
      </w:r>
    </w:p>
    <w:bookmarkEnd w:id="191"/>
    <w:bookmarkStart w:name="z18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соблюдении услугополучателем правильности и полноты заполнения заявления и предоставления полного пакета документов, Государственная корпорация выдает расписку о приеме соответствующих документов – в течение 5 (пяти) минут;</w:t>
      </w:r>
    </w:p>
    <w:bookmarkEnd w:id="192"/>
    <w:bookmarkStart w:name="z19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корпорация подготавливает пакет документов и направляет его в канцелярию услугодателя – в течение 1 (одного) рабочего дня;</w:t>
      </w:r>
    </w:p>
    <w:bookmarkEnd w:id="193"/>
    <w:bookmarkStart w:name="z19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канцелярия услугодателя направляет подписанную копию постановления акимата города областного значения, района в Государственную корпорацию;</w:t>
      </w:r>
    </w:p>
    <w:bookmarkEnd w:id="194"/>
    <w:bookmarkStart w:name="z19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Государственная корпорация в срок, указанный в расписке о приеме соответствующих документов, выдает копию постановления акимата города областного значения, района услугополучателю либо мотивированный ответ об отказе – в течение 20 (двадцати) минут.</w:t>
      </w:r>
    </w:p>
    <w:bookmarkEnd w:id="195"/>
    <w:bookmarkStart w:name="z19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Выдача копии постановления акимата города областного значения, района осуществляется через Государственной корпорацией на основании расписки о приеме соответствующих документов, при предъявлении документа, удостоверяющего личность (либо уполномоченного представителя: юридического лица по документу, подтверждающему полномочия; физического лица по нотариально заверенной доверенности).</w:t>
      </w:r>
    </w:p>
    <w:bookmarkEnd w:id="196"/>
    <w:bookmarkStart w:name="z19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 Информация о государственной услуге размещается на интернет–ресурсе услугодателя http://www.mangystau.gov.kz.</w:t>
      </w:r>
    </w:p>
    <w:bookmarkEnd w:id="1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65900" cy="304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5659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апреля 2018 года № 68</w:t>
            </w:r>
            <w:r>
              <w:br/>
            </w:r>
          </w:p>
        </w:tc>
      </w:tr>
    </w:tbl>
    <w:bookmarkStart w:name="z349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 "Согласование эскиза (эскизного проекта)" 1. Общие положения</w:t>
      </w:r>
    </w:p>
    <w:bookmarkEnd w:id="198"/>
    <w:bookmarkStart w:name="z19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"Согласование эскиза (эскизного проекта)" (далее – государственная услуга) оказывается отделами архитектуры и градостроительства акиматов городов и районов (далее – услугодатель) на основании стандарта государственной услуги "Согласование эскиза (эскизного проекта)" утвержденного приказом исполняющего обязанности Министра национальной экономики Республики Казахстан от 17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"Согласование эскиза (эскизного проекта)" (зарегистрированный в Реестре государственной регистрации нормативных правовых актов за № 13610) (далее – Стандарт).</w:t>
      </w:r>
    </w:p>
    <w:bookmarkEnd w:id="199"/>
    <w:bookmarkStart w:name="z19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200"/>
    <w:bookmarkStart w:name="z19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01"/>
    <w:bookmarkStart w:name="z19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является согласование эскиза (эскизного проекта) либо мотивированный ответ об отказе в предоставлении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02"/>
    <w:bookmarkStart w:name="z19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20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(либо уполномоченного представителя: юридического лица по документу, подтверждающему полномочия; физического лица по наториально заверенной доверенности)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4"/>
    <w:bookmarkStart w:name="z20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05"/>
    <w:bookmarkStart w:name="z20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после осуществления приема поступивших пакета документов, передает руководителю услугодателя пакет документов для наложения визы – в течение 15 (пятнадцати) минут;</w:t>
      </w:r>
    </w:p>
    <w:bookmarkEnd w:id="206"/>
    <w:bookmarkStart w:name="z20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пакет документов, определяет ответственного исполнителя услугодателя и передает пакет документов для исполнения – в течение 1 (одного) часа;</w:t>
      </w:r>
    </w:p>
    <w:bookmarkEnd w:id="207"/>
    <w:bookmarkStart w:name="z20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услугодателя, изучив пакет документов, готовит проект результата оказания государственной услуги и передает руководителю услугодателя:</w:t>
      </w:r>
    </w:p>
    <w:bookmarkEnd w:id="208"/>
    <w:bookmarkStart w:name="z20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заявлениям и эскизам (эскизного проекта) технически и (или) технологически несложных объектов – в течение 9 (девяти) рабочих дней;</w:t>
      </w:r>
    </w:p>
    <w:bookmarkEnd w:id="209"/>
    <w:bookmarkStart w:name="z20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заявлениям и эскизам (эскизного проекта) технически и (или) технологически сложных объектов – в течение 14 (четырнадцати) рабочих дней;</w:t>
      </w:r>
    </w:p>
    <w:bookmarkEnd w:id="210"/>
    <w:bookmarkStart w:name="z20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заявлениям и эскизам (эскизного проекта) при изменении внешнего облика (фасадов) существующего объекта, в течение – 14 (четырнадцати) рабочих дней;</w:t>
      </w:r>
    </w:p>
    <w:bookmarkEnd w:id="211"/>
    <w:bookmarkStart w:name="z20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оснований, указанных в пункте 10 стандарта, готовит проект мотивированного ответа об отказе в оказании государственной услуги, в течение – 4 (четырех) рабочих дней;</w:t>
      </w:r>
    </w:p>
    <w:bookmarkEnd w:id="212"/>
    <w:bookmarkStart w:name="z20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рассматривает, подписывает результат оказания государственной услуги и передает в канцелярию услугодателя, в течение – 1 (одного) часа;</w:t>
      </w:r>
    </w:p>
    <w:bookmarkEnd w:id="213"/>
    <w:bookmarkStart w:name="z21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направляет результат оказания государственной услуги в Государственную корпорацию, в течение – 15 (пятнадцати) минут.</w:t>
      </w:r>
    </w:p>
    <w:bookmarkEnd w:id="214"/>
    <w:bookmarkStart w:name="z21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которые служат основанием для начала выполнения следующей процедуры:</w:t>
      </w:r>
    </w:p>
    <w:bookmarkEnd w:id="215"/>
    <w:bookmarkStart w:name="z21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и направление их руководителю услугодателя;</w:t>
      </w:r>
    </w:p>
    <w:bookmarkEnd w:id="216"/>
    <w:bookmarkStart w:name="z21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 услугодателя;</w:t>
      </w:r>
    </w:p>
    <w:bookmarkEnd w:id="217"/>
    <w:bookmarkStart w:name="z21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пакета документов, подготовка проекта результата оказания государственной услуги;</w:t>
      </w:r>
    </w:p>
    <w:bookmarkEnd w:id="218"/>
    <w:bookmarkStart w:name="z21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подписанный результат оказания государственной услуги;</w:t>
      </w:r>
    </w:p>
    <w:bookmarkEnd w:id="219"/>
    <w:bookmarkStart w:name="z21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результата оказываемой государственной услуги в Государственную корпорацию.</w:t>
      </w:r>
    </w:p>
    <w:bookmarkEnd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21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21"/>
    <w:bookmarkStart w:name="z21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222"/>
    <w:bookmarkStart w:name="z21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23"/>
    <w:bookmarkStart w:name="z22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224"/>
    <w:bookmarkStart w:name="z22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25"/>
    <w:bookmarkStart w:name="z22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после осуществления приема поступивших пакета документов, передает руководителю услугодателя пакет документов для наложения визы, в течение – 15 (пятнадцати) минут;</w:t>
      </w:r>
    </w:p>
    <w:bookmarkEnd w:id="226"/>
    <w:bookmarkStart w:name="z22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пакет документов, определяет ответственного исполнителя услугодателя и передает пакет документов для исполнения – в течение 1 (одного) часа;</w:t>
      </w:r>
    </w:p>
    <w:bookmarkEnd w:id="227"/>
    <w:bookmarkStart w:name="z22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услугодателя, изучив пакет документов, готовит проект результата оказания государственной услуги и передает руководителю услугодателя:</w:t>
      </w:r>
    </w:p>
    <w:bookmarkEnd w:id="228"/>
    <w:bookmarkStart w:name="z22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заявлениям и эскизам (эскизного проекта) технически и (или) технологически несложных объектов, в течение – 9 (девяти) рабочих дней;</w:t>
      </w:r>
    </w:p>
    <w:bookmarkEnd w:id="229"/>
    <w:bookmarkStart w:name="z22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заявлениям и эскизам (эскизного проекта) технически и (или) технологически сложных объектов, в течение – 14 (четырнадцати) рабочих дней;</w:t>
      </w:r>
    </w:p>
    <w:bookmarkEnd w:id="230"/>
    <w:bookmarkStart w:name="z22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заявлениям и эскизам (эскизного проекта) при изменении внешнего облика (фасадов) существующего объекта, в течение – 14 (четырнадцати) рабочих дней;</w:t>
      </w:r>
    </w:p>
    <w:bookmarkEnd w:id="231"/>
    <w:bookmarkStart w:name="z22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оснований, указанных в пункте 10 стандарта, готовит проект мотивированного ответа об отказе в оказании государственной услуги, в течение – 4 (четырех) рабочих дней;</w:t>
      </w:r>
    </w:p>
    <w:bookmarkEnd w:id="232"/>
    <w:bookmarkStart w:name="z22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рассматривает, подписывает результат оказания государственной услуги и передает в канцелярию услугодателя, в течение – 1 (одного) часа;</w:t>
      </w:r>
    </w:p>
    <w:bookmarkEnd w:id="233"/>
    <w:bookmarkStart w:name="z23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направляет результат оказания государственной услуги в Государственную корпорацию, в течение – 15 (пятнадцати) минут.</w:t>
      </w:r>
    </w:p>
    <w:bookmarkEnd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23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длительность обработки запроса услугополучателя:</w:t>
      </w:r>
    </w:p>
    <w:bookmarkEnd w:id="235"/>
    <w:bookmarkStart w:name="z23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корпорацию;</w:t>
      </w:r>
    </w:p>
    <w:bookmarkEnd w:id="236"/>
    <w:bookmarkStart w:name="z23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корпорация проверяет правильность заполнения заявления и полноту пакета документов на соответствие пункту 9 Стандарта – в течение 5 (пяти) минут;</w:t>
      </w:r>
    </w:p>
    <w:bookmarkEnd w:id="237"/>
    <w:bookmarkStart w:name="z23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согласно перечню, предусмотренному пунктом 9 стандарта, Государственная корпорация отказывает в приеме заявления и выдает расписку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в течение 10 (десяти) минут;</w:t>
      </w:r>
    </w:p>
    <w:bookmarkEnd w:id="238"/>
    <w:bookmarkStart w:name="z23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соблюдении услугополучателем правильности и полноты заполнения заявления и предоставления полного пакета документов выдает услугополучателю расписку о приеме соответствующих документов – в течение 5 (пяти) минут;</w:t>
      </w:r>
    </w:p>
    <w:bookmarkEnd w:id="239"/>
    <w:bookmarkStart w:name="z23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Государственная корпорация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 – в течение 5 (пяти) минут;</w:t>
      </w:r>
    </w:p>
    <w:bookmarkEnd w:id="240"/>
    <w:bookmarkStart w:name="z23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корпорация подготавливает пакет документов и направляет его в канцелярию услугодателя – в течение 1 (одного) рабочего дня.</w:t>
      </w:r>
    </w:p>
    <w:bookmarkEnd w:id="241"/>
    <w:bookmarkStart w:name="z23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Канцелярия услугодателя подготавливает результат оказания государственной услуги и направляет в Государственную корпорацию:</w:t>
      </w:r>
    </w:p>
    <w:bookmarkEnd w:id="242"/>
    <w:bookmarkStart w:name="z23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в срок, указанный в расписке о приеме соответствующих документов, выдает результат оказания государственной услуги услугополучателю – в течение 20 (двадцати) минут;</w:t>
      </w:r>
    </w:p>
    <w:bookmarkEnd w:id="243"/>
    <w:bookmarkStart w:name="z24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услугополучателю;</w:t>
      </w:r>
    </w:p>
    <w:bookmarkEnd w:id="244"/>
    <w:bookmarkStart w:name="z24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готовых документов через Государственную корпорацию осуществляется на оснавании расписки о приеме соответствующих документов, при предъявлении документа, удостоверяющего личность (либо уполномоченного представителя: юридического лица по документу, подтверждающего полномочия; физического лица по нотариально заверенной доверенности).</w:t>
      </w:r>
    </w:p>
    <w:bookmarkEnd w:id="245"/>
    <w:bookmarkStart w:name="z24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подразделении (работников) услугодателя в процессе оказания государственной услуги указан в справочнике бизнес-процессов,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46"/>
    <w:bookmarkStart w:name="z24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государственной услуге размещается на интернет-ресурсе услугодателя uag.mangystau.gov.kz</w:t>
      </w:r>
    </w:p>
    <w:bookmarkEnd w:id="2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эскиза (эскизного проекта)"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"Согласование эскиза (эскизного проекта)"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2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2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390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апреля 2018 года № 68</w:t>
            </w:r>
            <w:r>
              <w:br/>
            </w:r>
          </w:p>
        </w:tc>
      </w:tr>
    </w:tbl>
    <w:bookmarkStart w:name="z352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 "Выдача разрешения на привлечение денег дольщиков" 1. Общие положения</w:t>
      </w:r>
    </w:p>
    <w:bookmarkEnd w:id="248"/>
    <w:bookmarkStart w:name="z24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привлечение денег дольщиков" (далее – государственная услуга), оказывается местными исполнительными органами областей, районов и городов областного значения Мангистауской области (далее – услугодатели).</w:t>
      </w:r>
    </w:p>
    <w:bookmarkEnd w:id="249"/>
    <w:bookmarkStart w:name="z24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250"/>
    <w:bookmarkStart w:name="z24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51"/>
    <w:bookmarkStart w:name="z24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разрешения на привлечение денег дольщиков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привлечение денег дольщиков" (далее – Стандарт), утвержденного приказом Министерства по инвестициям и развитию Республики Казахстан от 26 июня 2017 года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долевого участия в жилищном строительстве" (зарегистрирован в Реестре государственной регистрации нормативных правовых актов за № 15398).</w:t>
      </w:r>
    </w:p>
    <w:bookmarkEnd w:id="252"/>
    <w:bookmarkStart w:name="z24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24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необходимых документов услугополучателя (либо уполномоченного представителя: юридического лица по документу, подтверждающего полномочия, физического лица по нотариально заверенной доверенности), предусмотренных пунктом 9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54"/>
    <w:bookmarkStart w:name="z25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55"/>
    <w:bookmarkStart w:name="z25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и их регистрация в канцелярии услугодателя – 20 (двадцать) минут;</w:t>
      </w:r>
    </w:p>
    <w:bookmarkEnd w:id="256"/>
    <w:bookmarkStart w:name="z25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услугодателя – 1 (один) час;</w:t>
      </w:r>
    </w:p>
    <w:bookmarkEnd w:id="257"/>
    <w:bookmarkStart w:name="z25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ответственным исполнителем услугодателя, проверка их на соответствие установленным требованиям и оформление результата оказания государственной услуги – 10 (десять) рабочих дней;</w:t>
      </w:r>
    </w:p>
    <w:bookmarkEnd w:id="258"/>
    <w:bookmarkStart w:name="z25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результата оказания государственной услуги руководителем услугодателя – 1 (один) час;</w:t>
      </w:r>
    </w:p>
    <w:bookmarkEnd w:id="259"/>
    <w:bookmarkStart w:name="z25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– 20 (двадцать) минут.</w:t>
      </w:r>
    </w:p>
    <w:bookmarkEnd w:id="260"/>
    <w:bookmarkStart w:name="z25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61"/>
    <w:bookmarkStart w:name="z25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отметка на копии заявления о регистрации в канцелярии с указанием даты и времени приема пакета документов;</w:t>
      </w:r>
    </w:p>
    <w:bookmarkEnd w:id="262"/>
    <w:bookmarkStart w:name="z25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услугодателя;</w:t>
      </w:r>
    </w:p>
    <w:bookmarkEnd w:id="263"/>
    <w:bookmarkStart w:name="z25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услуги;</w:t>
      </w:r>
    </w:p>
    <w:bookmarkEnd w:id="264"/>
    <w:bookmarkStart w:name="z26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услуги;</w:t>
      </w:r>
    </w:p>
    <w:bookmarkEnd w:id="265"/>
    <w:bookmarkStart w:name="z26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роспись услугополучателя в получении результата оказания государственной услуги в журнале.</w:t>
      </w:r>
    </w:p>
    <w:bookmarkEnd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26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67"/>
    <w:bookmarkStart w:name="z26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68"/>
    <w:bookmarkStart w:name="z26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69"/>
    <w:bookmarkStart w:name="z26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270"/>
    <w:bookmarkStart w:name="z26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71"/>
    <w:bookmarkStart w:name="z26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с момента поступления документов, необходимых для оказания государственной услуги, регистрирует их в журнале регистрации и направляет руководителю услугодателя – 20 (двадцать) минут;</w:t>
      </w:r>
    </w:p>
    <w:bookmarkEnd w:id="272"/>
    <w:bookmarkStart w:name="z26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услугополучателя, определяет ответственного исполнителя услугодателя и передает на исполнение ответственному исполнителю услугодателя – 1 (один) час;</w:t>
      </w:r>
    </w:p>
    <w:bookmarkEnd w:id="273"/>
    <w:bookmarkStart w:name="z26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документы  услугополучателя, проверяет их на соответствие установленным требованиями оформляет результат оказания государственной услуги и направляет его наподписание руководителю услугодателя - 10 (десять) рабочих дней;</w:t>
      </w:r>
    </w:p>
    <w:bookmarkEnd w:id="274"/>
    <w:bookmarkStart w:name="z27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и направляет канцелярию услугодателя – 1 (один) час;</w:t>
      </w:r>
    </w:p>
    <w:bookmarkEnd w:id="275"/>
    <w:bookmarkStart w:name="z27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– 20 (двадцать) минут.</w:t>
      </w:r>
    </w:p>
    <w:bookmarkEnd w:id="276"/>
    <w:bookmarkStart w:name="z27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"Выдача разрешения на привлечение денег дольщиков". Справочник бизнес-процессов оказания государственной услуги размещается на интернет-ресурсе услугодателя.</w:t>
      </w:r>
    </w:p>
    <w:bookmarkEnd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27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порядка обращения в Государственную корпорацию, длительность обработки запроса услугополучателя: </w:t>
      </w:r>
    </w:p>
    <w:bookmarkEnd w:id="278"/>
    <w:bookmarkStart w:name="z27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(либо его представитель) подает сотруднику Государственной корпорации заявление. При подаче услугополучателем (либо его представителем) всех необходимых документов в Государственную корпорацию выдается расписка о приеме соответствующих документов;</w:t>
      </w:r>
    </w:p>
    <w:bookmarkEnd w:id="279"/>
    <w:bookmarkStart w:name="z27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Государственной корпорации проверяет правильность заполнения заявления и полноту пакета документов, предоставленных услугополучателем - 20 (двадцать) минут;</w:t>
      </w:r>
    </w:p>
    <w:bookmarkEnd w:id="280"/>
    <w:bookmarkStart w:name="z27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1 - ввод оператора Государственной корпорации в автоматизированное рабочее место логина и пароля (процесс авторизации) для оказания государственной услуги;</w:t>
      </w:r>
    </w:p>
    <w:bookmarkEnd w:id="281"/>
    <w:bookmarkStart w:name="z27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выбор оператором Государственной корпорации государственной услуги, вывод на экран формы запроса для оказания государственной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не заполняются);</w:t>
      </w:r>
    </w:p>
    <w:bookmarkEnd w:id="282"/>
    <w:bookmarkStart w:name="z27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3 - направление запроса через шлюз электронного правительства (далее - ШЭП) в государственную базу данных физических лиц или государственную базу данных юридических лиц (далее - ГБД ФЛ/ГБД ЮЛ) о данных услугополучателя, а также в Единую нотариальную информационную систему (далее - ЕНИС) - о данных доверенности представителя услугополучателя;</w:t>
      </w:r>
    </w:p>
    <w:bookmarkEnd w:id="283"/>
    <w:bookmarkStart w:name="z27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1 - проверка наличия данных услугополучателя в ГБД ФЛ/ГБД ЮЛ, данных доверенности в ЕНИС;</w:t>
      </w:r>
    </w:p>
    <w:bookmarkEnd w:id="284"/>
    <w:bookmarkStart w:name="z28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4 - формирование сообщения о невозможности получения данных в связи с отсутствием данных услугополучателя в ГБД ФЛ/ГБД ЮЛ или данных доверенности в ЕНИС;</w:t>
      </w:r>
    </w:p>
    <w:bookmarkEnd w:id="285"/>
    <w:bookmarkStart w:name="z28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направление электронного документа (заявления услугополучателя) удостоверенного (подписанного) электронной цифровой подписью (далее - ЭЦП) оператора Государственной корпорации через ШЭП в автоматизированное рабочее место регионального шлюза электронного правительства (далее - АРМ РШЭП);</w:t>
      </w:r>
    </w:p>
    <w:bookmarkEnd w:id="286"/>
    <w:bookmarkStart w:name="z28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регистрация электронного пакета документа в АРМ РШЭП;</w:t>
      </w:r>
    </w:p>
    <w:bookmarkEnd w:id="287"/>
    <w:bookmarkStart w:name="z28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2 - проверка (обработка) услугодателем соответствия приложенных услугополучателем пакета документов;</w:t>
      </w:r>
    </w:p>
    <w:bookmarkEnd w:id="288"/>
    <w:bookmarkStart w:name="z28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государственной услуге в связи с имеющимися нарушениями в пакете документов услугополучателя или получение услугополучателем через оператора Государственной корпорации расписки о приеме соответствующих документов;</w:t>
      </w:r>
    </w:p>
    <w:bookmarkEnd w:id="289"/>
    <w:bookmarkStart w:name="z28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8 - получение услугополучателем через оператора Государственной корпорации результата государственной услуги (выдача АПЗ) сформированной АРМ РШЭП.</w:t>
      </w:r>
    </w:p>
    <w:bookmarkEnd w:id="290"/>
    <w:bookmarkStart w:name="z28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документов не входит в срок оказания государственной услуги, при этом результат оказания государственной услуги предоставляется за день до окончания срока оказания государственной услуги.</w:t>
      </w:r>
    </w:p>
    <w:bookmarkEnd w:id="291"/>
    <w:bookmarkStart w:name="z28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Справочник бизнес-процессов оказания государственной услуги приведен в приложении к настоящему регламенту.</w:t>
      </w:r>
    </w:p>
    <w:bookmarkEnd w:id="2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привлечение денег дольщиков"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"Выдача разрешения на привлечение денег дольщиков"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апреля 2018 года № 68</w:t>
            </w:r>
            <w:r>
              <w:br/>
            </w:r>
          </w:p>
        </w:tc>
      </w:tr>
    </w:tbl>
    <w:bookmarkStart w:name="z355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 "Выдача выписки об учетной записи договора о долевом участии в жилищном строительстве" 1. Общие положения</w:t>
      </w:r>
    </w:p>
    <w:bookmarkEnd w:id="293"/>
    <w:bookmarkStart w:name="z28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выписки об учетной записи договора о долевом участии в жилищном строительстве" (далее – государственная услуга), оказывается местными исполнительными органами областей, районов и городов областного значения Мангистауской области (далее – услугодатели).</w:t>
      </w:r>
    </w:p>
    <w:bookmarkEnd w:id="294"/>
    <w:bookmarkStart w:name="z28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295"/>
    <w:bookmarkStart w:name="z29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96"/>
    <w:bookmarkStart w:name="z29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разрешения на привлечение денег дольщиков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выписки об учетной записи договора о долевом участии в жилищном строительстве" (далее – стандарт), утвержденного приказом Министра по инвестициям и развитию Республики Казахстан от 26 июня 2017 года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долевого участия в жилищном строительстве" (зарегистрирован в Реестре государственной регистрации нормативных правовых актов за № 15398).</w:t>
      </w:r>
    </w:p>
    <w:bookmarkEnd w:id="297"/>
    <w:bookmarkStart w:name="z29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29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необходимых документов услугополучателя (либо уполномоченного представителя: юридического лица по документу, подтверждающего полномочия, физического лица по нотариально заверенной доверенности),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99"/>
    <w:bookmarkStart w:name="z29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00"/>
    <w:bookmarkStart w:name="z29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и их регистрация в канцелярии услугодателя – 20 (двадцать) минут;</w:t>
      </w:r>
    </w:p>
    <w:bookmarkEnd w:id="301"/>
    <w:bookmarkStart w:name="z29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услугодателя – 1 (один) час;</w:t>
      </w:r>
    </w:p>
    <w:bookmarkEnd w:id="302"/>
    <w:bookmarkStart w:name="z29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ответственным исполнителем услугодателя, проверка их на соответствие установленным требованиям и оформление результата оказания государственной услуги – 6 (шесть) рабочих дней;</w:t>
      </w:r>
    </w:p>
    <w:bookmarkEnd w:id="303"/>
    <w:bookmarkStart w:name="z29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результата оказания государственной услуги руководителем услугодателя – 1 (один) час;</w:t>
      </w:r>
    </w:p>
    <w:bookmarkEnd w:id="304"/>
    <w:bookmarkStart w:name="z29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– 20 (двадцать) минут.</w:t>
      </w:r>
    </w:p>
    <w:bookmarkEnd w:id="305"/>
    <w:bookmarkStart w:name="z30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06"/>
    <w:bookmarkStart w:name="z30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отметка на копии заявления о регистрации в канцелярии с указанием даты и времени приема пакета документов;</w:t>
      </w:r>
    </w:p>
    <w:bookmarkEnd w:id="307"/>
    <w:bookmarkStart w:name="z30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услугодателя;</w:t>
      </w:r>
    </w:p>
    <w:bookmarkEnd w:id="308"/>
    <w:bookmarkStart w:name="z30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услуги;</w:t>
      </w:r>
    </w:p>
    <w:bookmarkEnd w:id="309"/>
    <w:bookmarkStart w:name="z30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услуги;</w:t>
      </w:r>
    </w:p>
    <w:bookmarkEnd w:id="310"/>
    <w:bookmarkStart w:name="z30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роспись услугополучателя в получении результата оказания государственной услуги в журнале.</w:t>
      </w:r>
    </w:p>
    <w:bookmarkEnd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30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12"/>
    <w:bookmarkStart w:name="z30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13"/>
    <w:bookmarkStart w:name="z30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14"/>
    <w:bookmarkStart w:name="z30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15"/>
    <w:bookmarkStart w:name="z31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16"/>
    <w:bookmarkStart w:name="z31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с момента поступления документов, необходимых для оказания государственной услуги, регистрирует их в журнале регистрации и направляет руководителю услугодателя – 20 (двадцать) минут;</w:t>
      </w:r>
    </w:p>
    <w:bookmarkEnd w:id="317"/>
    <w:bookmarkStart w:name="z31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услугополучателя, определяет ответственного исполнителя услугодателя и передает на исполнение ответственному исполнителю услугодателя – 1 (один) час;</w:t>
      </w:r>
    </w:p>
    <w:bookmarkEnd w:id="318"/>
    <w:bookmarkStart w:name="z31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 документы услугополучателя, проверяет их на соответствие установленным требованиям и оформляет результат оказания государственной услуги и направляет его на подписание руководителю услугодателя - 6 (шесть) рабочих дней;</w:t>
      </w:r>
    </w:p>
    <w:bookmarkEnd w:id="319"/>
    <w:bookmarkStart w:name="z31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и направляет канцелярию услугодателя – 1 (один) час;</w:t>
      </w:r>
    </w:p>
    <w:bookmarkEnd w:id="320"/>
    <w:bookmarkStart w:name="z31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– 20 (двадцать) минут.</w:t>
      </w:r>
    </w:p>
    <w:bookmarkEnd w:id="321"/>
    <w:bookmarkStart w:name="z31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"Выдача выписки об учетной записи договора о долевом участии в жилищном строительстве". Справочник бизнес-процессов оказания государственной услуги размещается на интернет-ресурсе услугодателя.</w:t>
      </w:r>
    </w:p>
    <w:bookmarkEnd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31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порядка обращения в Государственную корпорацию, длительность обработки запроса услугополучателя: </w:t>
      </w:r>
    </w:p>
    <w:bookmarkEnd w:id="323"/>
    <w:bookmarkStart w:name="z31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(либо его представитель) подает сотруднику Государственной корпорации заявление. При подаче услугополучателем (либо его представителем) всех необходимых документов в Государственную корпорацию выдается расписка о приеме соответствующих документов;</w:t>
      </w:r>
    </w:p>
    <w:bookmarkEnd w:id="324"/>
    <w:bookmarkStart w:name="z31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Государственной корпорации проверяет правильность заполнения заявления и полноту пакета документов, предоставленных услугополучателем - 20 (двадцать) минут;</w:t>
      </w:r>
    </w:p>
    <w:bookmarkEnd w:id="325"/>
    <w:bookmarkStart w:name="z32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1 - ввод оператора Государственной корпорации в автоматизированное рабочее место логина и пароля (процесс авторизации) для оказания государственной услуги;</w:t>
      </w:r>
    </w:p>
    <w:bookmarkEnd w:id="326"/>
    <w:bookmarkStart w:name="z32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выбор оператором Государственной корпорации государственной услуги, вывод на экран формы запроса для оказания государственной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не заполняются);</w:t>
      </w:r>
    </w:p>
    <w:bookmarkEnd w:id="327"/>
    <w:bookmarkStart w:name="z32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3 - направление запроса через шлюз электронного  правительства (далее - ШЭП) в государственную базу данных физических лиц или государственную базу данных юридических лиц (далее - ГБД ФЛ/ГБД ЮЛ) о данных услугополучателя, а также в Единую нотариальную информационную систему (далее - ЕНИС) - о данных доверенности представителя услугополучателя;</w:t>
      </w:r>
    </w:p>
    <w:bookmarkEnd w:id="328"/>
    <w:bookmarkStart w:name="z32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1 - проверка наличия данных услугополучателя в ГБД ФЛ/ГБД ЮЛ, данных доверенности в ЕНИС;</w:t>
      </w:r>
    </w:p>
    <w:bookmarkEnd w:id="329"/>
    <w:bookmarkStart w:name="z32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4 - формирование сообщения о невозможности получения данных в связи с отсутствием данных услугополучателя в ГБД ФЛ/ГБД ЮЛ или данных доверенности в ЕНИС;</w:t>
      </w:r>
    </w:p>
    <w:bookmarkEnd w:id="330"/>
    <w:bookmarkStart w:name="z32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направление электронного документа (заявления услугополучателя) удостоверенного (подписанного) электронной цифровой подписью (далее - ЭЦП) оператора Государственной корпорации через ШЭП в автоматизированное рабочее место регионального шлюза электронного правительства (далее - АРМ РШЭП);</w:t>
      </w:r>
    </w:p>
    <w:bookmarkEnd w:id="331"/>
    <w:bookmarkStart w:name="z32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регистрация электронного пакета документа в АРМ РШЭП;</w:t>
      </w:r>
    </w:p>
    <w:bookmarkEnd w:id="332"/>
    <w:bookmarkStart w:name="z32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2 - проверка (обработка) услугодателем соответствия приложенных услугополучателем пакета документов;</w:t>
      </w:r>
    </w:p>
    <w:bookmarkEnd w:id="333"/>
    <w:bookmarkStart w:name="z32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государственной услуге в связи с имеющимися нарушениями в пакете документов услугополучателя или получение услугополучателем через оператора Государственной корпорации расписки о приеме соответствующих документов;</w:t>
      </w:r>
    </w:p>
    <w:bookmarkEnd w:id="334"/>
    <w:bookmarkStart w:name="z32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8 - получение услугополучателем через оператора Государственной корпорации результата государственной услуги (выдача АПЗ) сформированной АРМ РШЭП.</w:t>
      </w:r>
    </w:p>
    <w:bookmarkEnd w:id="335"/>
    <w:bookmarkStart w:name="z33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документов не входит в срок оказания государственной услуги, при этом результат оказания государственной услуги предоставляется за день до окончания срока оказания государственной услуги.</w:t>
      </w:r>
    </w:p>
    <w:bookmarkEnd w:id="336"/>
    <w:bookmarkStart w:name="z33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Справочник бизнес-процессов оказания государственной услуги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привлечение денег дольщиков"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"Выдача разрешения на привлечение денег дольщиков"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апреля 2018 года № 68</w:t>
            </w:r>
            <w:r>
              <w:br/>
            </w:r>
          </w:p>
        </w:tc>
      </w:tr>
    </w:tbl>
    <w:bookmarkStart w:name="z358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Мангистауской области признанных утратившими силу </w:t>
      </w:r>
    </w:p>
    <w:bookmarkEnd w:id="338"/>
    <w:bookmarkStart w:name="z33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Мангистауской области от 28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(зарегистрировано в Реестре государственной регистрации нормативных правовых актов за № 2901, опубликовано 21 декабря 2015 года в информационно – правовой системе "Әділет");</w:t>
      </w:r>
    </w:p>
    <w:bookmarkEnd w:id="339"/>
    <w:bookmarkStart w:name="z33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Мангистауской области от 8 июля 2016 года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Мангистауской области от 28 октября 2015 года № 331 "Об утверждении регламентов государственных услуг "Выдача справки по определению адреса объектов недвижимости на территории Республики Казахстан", "Выдача архитектурно - планировочного задания"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(зарегистрировано в Реестре государственной регистрации нормативных правовых актов за № 3124, опубликовано 22 августа 2015 года в информационно – правовой системе "Әділет");</w:t>
      </w:r>
    </w:p>
    <w:bookmarkEnd w:id="340"/>
    <w:bookmarkStart w:name="z33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Мангистауской области от 14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373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Мангистауской области от 28 октября 2015 года № 331 "Об утверждении регламентов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(зарегистрировано в Реестре государственной регистрации нормативных правовых актов за № 3250, опубликовано 26 января 2017 года в Эталонном контрольном банке нормативных правовых актов Республики Казахстан);</w:t>
      </w:r>
    </w:p>
    <w:bookmarkEnd w:id="341"/>
    <w:bookmarkStart w:name="z33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Ппостановление акимата Мангистауской области от 28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"Согласование эскиза (эскизного проекта)" (зарегистрировано в Реестре государственной регистрации нормативных правовых актов за № 3103, опубликовано в информационно-правовой системе "Әділет" от 8 августа 2016 года).</w:t>
      </w:r>
    </w:p>
    <w:bookmarkEnd w:id="3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header.xml" Type="http://schemas.openxmlformats.org/officeDocument/2006/relationships/header" Id="rId2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