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4e80" w14:textId="d6f4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31 июля 2015 года № 232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9 апреля 2018 года № 51. Зарегистрировано Департаментом юстиции Мангистауской области 27 апреля 2018 года № 3584.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31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2816, опубликовано в информационно-правовой системе "Әділет" 10 сентября 2015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(С.С. Калдыгул)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Жусупова Б.К.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сельского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Мангистауской области"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С.С. Калдыгул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"9" апреля 2018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апреля 2018 года № 51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232</w:t>
            </w:r>
            <w:r>
              <w:br/>
            </w:r>
          </w:p>
        </w:tc>
      </w:tr>
    </w:tbl>
    <w:bookmarkStart w:name="z9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 1. Общие положения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государственным учреждением "Управление сельского хозяйства Мангистауской области"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 утвержденного 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№ 11284) (далее – стандарт).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отделов сельского хозяйства акиматов района и города (далее – Отдел);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в "Личный кабинет" услугополучателя направляется уведомление в форме электронного документа, подписанного электронной цифровой подписью уполномоченного лица услугодателя.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повышения продуктивности и качества продукции животноводства: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 проверяет заявки на соответствия, указанным условиям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утвержденным приказом Министра сельского хозяйства Республики от 27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14813) (далее – Правила) - в течение 5 (пяти) рабочих дней;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заявка возвращается услугополучателю;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утвержденный сводный акт по району представляется услугодателю - в течение 2 (двух) рабочих дней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предоставленный Отделом сводный акт на предмет наличия и полноты всех данных - в течение 3 (трех) рабочих дней;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соответствия возвращает представленные сводные акты по районам в Отдел на доработку; 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составляет сводный акт по области - в течение 2 (двух) рабочих дней;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причитающихся бюджетных субсидий на счета услугополучателя осуществляется путем предоставления в территориальное подразделение казначейства счетов к оплате - в течение 1 (одного) рабочего дня;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дня утверждения сводного акта по области направляет в Отдел информацию по итогам рассмотрения заявок товаропроизводителей – в течение 3 (трех) рабочих дней.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развития племенного животноводства: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проверяет заявки услугополучателя на соответствие требованиям Правил - в течение 2 (двух) рабочих дней;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заявка возвращается услугополучателю посредством информационно-аналитической системы;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рабочая группа с момента поступления заявки выезжает в хозяйства для сверки на соответствие критериям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- в течение 7 (семи) рабочих дней;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критериями и требованиями Правил возвращается посредством информационно-аналитической системы услогополучателю;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критериями и требованиями Правил Отдел направляет заявку посредством информационно-аналитической системы услугодателю;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проверяет на полноту указываемых данных и в случае соответствия направляет услугополучателю уведомление об одобрении заявки посредством информационно-аналитической системы - в течение 2 (двух) рабочих дней;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соответствия, заявка возвращается посредством информационно-аналитической системы в Отдел на доработку;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с момента одобрения заявки формирует сводный акт по области - в течение 2 (двух) рабочих дней;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причитающихся бюджетных субсидий на счета услугополучателя осуществляется путем предоставления в территориальное подразделение казначейства счетов к оплате - в течение 2 (двух) рабочих дней.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полученных субсидиях вносятся услугодателем, в информационно-аналитическому систему со дня выплаты субсидий товаропроизводителям - в течение 2 (двух) рабочих дней.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заявки и проверка требованиям Стандарта и на полноту данных;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соответствия критериям и требованиям Отдел направляет заявки услугодателю;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 соответствия возвращает заявку услугополучателю;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сводного акта по одобренным заявкам;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в территориальное подразделение казначейства счета к оплате для перечисления причитающихся субсидии услугополучателя.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услогодателя;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бухгалтерского учета услугодателя.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повышения продуктивности и качества продукции животноводства: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проверяет заявки на соответствия, указанным условиям в пунктах 6,7,8 Правил - в течение 5 (пяти) рабочих дней;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заявка возвращается услугополучателю;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утвержденный сводный акт по району акимом района, представляется услугодателю - в течение 2 (двух) рабочих дней;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предоставленный Отделом сводный акт на предмет наличия и полноты всех данных - в течение 3 (трех) рабочих дней;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соответствия возвращает представленные сводные акты по районам в Отдел на доработку; 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составляет сводный акт по области - в течение 2 (двух) рабочих дней;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причитающихся бюджетных субсидий на счета услугополучателя осуществляется путем предоставления в территориальное подразделение казначейства счетов к оплате - в течение 1 (одного) рабочего дня;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дня утверждения сводного акта по области направляет в Отдел информацию по итогам рассмотрения заявок товаропроизводителей – в течение 3 (трех) рабочих дней.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развития племенного животноводства: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проверяет заявки услугополучателя на соответствие требованиям Правил - в течение 2 (двух) рабочих дней;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заявка возвращается услугополучателю посредством информационно-аналитической системы;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рабочая группа с момента поступления заявки выезжает в хозяйства для сверки на соответствие критериям и требованиям Правил - в течение 7 (семи) рабочих дней;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критериями и требованиями Правил возвращается посредством информационно-аналитической системы услогополучателю;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критериями и требованиями Правил Отдел направляет заявку посредством информационно-аналитической системы услугодателю;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проверяет на полноту указываемых данных и в случае соответствия направляет услугополучателю уведомление об одобрении заявки посредством информационно-аналитической системы - в течение 2 (двух) рабочих дней; 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соответствия, заявка возвращается посредством информационно-аналитической системы в Отдел на доработку;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с момента одобрения заявки формирует сводный акт по области - в течение 2 (двух) рабочих дней;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причитающихся бюджетных субсидий на счета услугополучателя осуществляется путем предоставления в территориальное подразделение казначейства счетов к оплате - в течение 2 (двух) рабочих дней.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полученных субсидиях вносятся услугодателем, в информационно-аналитическому систему со дня выплаты субсидий товаропроизводителям - в течение 2 (двух) рабочих дней.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(или) к услугодателю, длительность обработки запроса услугополучателя: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корпорация: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(пяти) минут принимает заявку на получение субсидии по форме, согласно приложению 2 к стандарту;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течение 30 (тридцати) минут услугодателю.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Государственной корпорации, его длительность: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животноводства"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электронной государственной услуги через портал электронного правительства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животноводства"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животноводства"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"Справочник бизнес-процессов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животноводства"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Оказание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