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8b2f3" w14:textId="5c8b2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акима Мангистауской области", областных исполнительных органов, финансируемых из областного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5 марта 2018 года № 38. Зарегистрировано Департаментом юстиции Мангистауской области 27 марта 2018 года № 3545.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2015 года "О государственной службе Республики Казахстан" акимат области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акима Мангистауской области", областных исполнительных органов, финансируемых из областного бюджета.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акимата Мангистауской области от 13 марта 2017 года </w:t>
      </w:r>
      <w:r>
        <w:rPr>
          <w:rFonts w:ascii="Times New Roman"/>
          <w:b w:val="false"/>
          <w:i w:val="false"/>
          <w:color w:val="000000"/>
          <w:sz w:val="28"/>
        </w:rPr>
        <w:t>№ 63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оценки деятельности административных государственных служащих корпуса "Б" государственного учреждения "Аппарат акима Мангистауской области", областных исполнительных органов, финансируемых из областного бюджета" (зарегистрировано в Реестре государственной регистрации нормативных правовых актов за № 3296, опубликовано 3 апреля 2017 года в эталонном контрольном банке нормативных правовых актов Республики Казахстан).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Мангистауской области" (Рзаханов А.К.)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руководителя аппарата акима области Рзаханова А.К.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Тугжанов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"Аппарат акима Мангистауской области"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Рзаханов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"05" марта 2018 г. 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"5" марта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</w:t>
            </w:r>
            <w:r>
              <w:br/>
            </w:r>
          </w:p>
        </w:tc>
      </w:tr>
    </w:tbl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акима Мангистауской области", областных исполнительных органов, финансируемых из областного бюджета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Методика в редакции постановления акимата Мангистауской области от 14.06.2023 </w:t>
      </w:r>
      <w:r>
        <w:rPr>
          <w:rFonts w:ascii="Times New Roman"/>
          <w:b w:val="false"/>
          <w:i w:val="false"/>
          <w:color w:val="ff0000"/>
          <w:sz w:val="28"/>
        </w:rPr>
        <w:t>№ 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"Аппарат акима Мангистауской области", областных исполнительных органов, финансируемых из областного бюджета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 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службе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", Типовой методикой оценки деятельности административных государственных служащих корпуса "Б", утвержденной приказом Председателя Агентства Республики Казахстан по делам государственной службы и противодействию коррупции от 16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под № 16299) (далее – Типовая методика), и определяет оценки деятельности административных государственных служащих корпуса "Б" государственного учреждения "Аппарат акима Мангистауской области", областных исполнительных органов, финансируемых из областного бюджета (далее – служащие корпуса "Б").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подразделения/государственного органа – административный государственный служащий корпуса "Б" категорий D-3 (руководители структурных подразделений), D-O-1;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структурного подразделения/государственного органа;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структурного подразделения/государственного органа или служащий корпуса "Б";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структурного подразделения/государственного органа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государственного органа;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 исключен постановлением акимата Мангистауской области от 24.10.2024 </w:t>
      </w:r>
      <w:r>
        <w:rPr>
          <w:rFonts w:ascii="Times New Roman"/>
          <w:b w:val="false"/>
          <w:i w:val="false"/>
          <w:color w:val="000000"/>
          <w:sz w:val="28"/>
        </w:rPr>
        <w:t>№ 209</w:t>
      </w:r>
      <w:r>
        <w:rPr>
          <w:rFonts w:ascii="Times New Roman"/>
          <w:b w:val="false"/>
          <w:i w:val="false"/>
          <w:color w:val="ff0000"/>
          <w:sz w:val="28"/>
        </w:rPr>
        <w:t xml:space="preserve"> ( 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 постановлением акимата Мангистауской области от 24.10.2024 </w:t>
      </w:r>
      <w:r>
        <w:rPr>
          <w:rFonts w:ascii="Times New Roman"/>
          <w:b w:val="false"/>
          <w:i w:val="false"/>
          <w:color w:val="000000"/>
          <w:sz w:val="28"/>
        </w:rPr>
        <w:t>№ 209</w:t>
      </w:r>
      <w:r>
        <w:rPr>
          <w:rFonts w:ascii="Times New Roman"/>
          <w:b w:val="false"/>
          <w:i w:val="false"/>
          <w:color w:val="ff0000"/>
          <w:sz w:val="28"/>
        </w:rPr>
        <w:t xml:space="preserve"> ( 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месяцев.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 проводится в течение пяти рабочих дней после выхода на работу, оценка по методу ранжирования и/или 360 проводится без его участия в установленные пунктом 4 сроки.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с изменением, внесенным постановлением акимата Мангистауской области от 24.10.2024 </w:t>
      </w:r>
      <w:r>
        <w:rPr>
          <w:rFonts w:ascii="Times New Roman"/>
          <w:b w:val="false"/>
          <w:i w:val="false"/>
          <w:color w:val="000000"/>
          <w:sz w:val="28"/>
        </w:rPr>
        <w:t>№ 209</w:t>
      </w:r>
      <w:r>
        <w:rPr>
          <w:rFonts w:ascii="Times New Roman"/>
          <w:b w:val="false"/>
          <w:i w:val="false"/>
          <w:color w:val="ff0000"/>
          <w:sz w:val="28"/>
        </w:rPr>
        <w:t xml:space="preserve"> ( 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служащих, уволенных из государственного органа до окончания оцениваемого периода, проводится без их участия в установленные пунктом 4 сроки.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службой управления персоналом либо в случае ее отсутствия –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службой управления персоналом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завершения.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Ознакомление служащих, указанных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Решение калибровочной сессии может быть обжаловано государственным служащим в соответствии с установленным порядком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Административного процедурно-процессуального кодекса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в службе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доступе к информации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Руководители службы управления персоналом обеспечивают: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руководителю службы управления персоналом (кадровой службы) и участникам калибровочных сессий.</w:t>
      </w:r>
    </w:p>
    <w:bookmarkEnd w:id="64"/>
    <w:bookmarkStart w:name="z76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структурного подразделения/государственного органа по достижению КЦИ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руководителя структурного подразделения/государственного органа осуществляется на основе оценки достижения КЦИ.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КЦИ устанавливается оценивающим лицом по согласованию со структурным подразделением, координирующего вопрос стратегического планирования (при наличии), а также со службой управления персоналом в индивидуальном плане работы руководителя структурного подразделения/государственного органа,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служба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одного месяца, КЦИ указанному служащему не устанавливаются.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достижения КЦИ руководителя структурного подразделения/государственного органа осуществляется оценивающим лицом в сроки, установленные в пункте 4.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служба управления персоналом по согласованию со структурным подразделением, координирующим вопрос стратегического планирования (при наличии)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соглашения служащего корпуса "А", либо на повышение эффективности деятельности государственного органа.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 служба управления персоналом, уведомляет руководителя структурного подразделения/государственного органа о проведении в отношении него оценки не позднее пятого числа месяца, следующего за отчетным кварталом.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службой управления персоналом.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84"/>
    <w:bookmarkStart w:name="z96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осуществляется по методу ранжирования.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Оценка служащих корпуса "Б" по методу ранжирования осуществляется руководителем структурного подразделения/государственного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служба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службой управления персоналом.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служащих корпуса "Б" структурного подразделения превышает пятьдесят человек, оценка осуществляется также лицами, определяемыми оценивающим лицом.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96"/>
    <w:bookmarkStart w:name="z108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Руководители структурных подразделений (государственного органа) проходят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99"/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bookmarkEnd w:id="100"/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bookmarkEnd w:id="101"/>
    <w:bookmarkStart w:name="z1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102"/>
    <w:bookmarkStart w:name="z11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03"/>
    <w:bookmarkStart w:name="z1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04"/>
    <w:bookmarkStart w:name="z1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05"/>
    <w:bookmarkStart w:name="z1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06"/>
    <w:bookmarkStart w:name="z11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07"/>
    <w:bookmarkStart w:name="z11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108"/>
    <w:bookmarkStart w:name="z12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109"/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14"/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19"/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20"/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21"/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22"/>
    <w:bookmarkStart w:name="z1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службой управления персоналом, для каждого оцениваемого лица.</w:t>
      </w:r>
    </w:p>
    <w:bookmarkEnd w:id="123"/>
    <w:bookmarkStart w:name="z13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24"/>
    <w:bookmarkStart w:name="z13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25"/>
    <w:bookmarkStart w:name="z13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bookmarkEnd w:id="126"/>
    <w:bookmarkStart w:name="z13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127"/>
    <w:bookmarkStart w:name="z13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128"/>
    <w:bookmarkStart w:name="z14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Служба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Типовой методики.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bookmarkEnd w:id="129"/>
    <w:bookmarkStart w:name="z141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130"/>
    <w:bookmarkStart w:name="z14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31"/>
    <w:bookmarkStart w:name="z14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32"/>
    <w:bookmarkStart w:name="z14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33"/>
    <w:bookmarkStart w:name="z14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Служба управления персоналом организовывает деятельность калибровочной сессии.</w:t>
      </w:r>
    </w:p>
    <w:bookmarkEnd w:id="134"/>
    <w:bookmarkStart w:name="z14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bookmarkEnd w:id="135"/>
    <w:bookmarkStart w:name="z14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36"/>
    <w:bookmarkStart w:name="z14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37"/>
    <w:bookmarkStart w:name="z14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38"/>
    <w:bookmarkStart w:name="z15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39"/>
    <w:bookmarkStart w:name="z15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40"/>
    <w:bookmarkStart w:name="z15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41"/>
    <w:bookmarkStart w:name="z15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42"/>
    <w:bookmarkStart w:name="z15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43"/>
    <w:bookmarkStart w:name="z15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44"/>
    <w:bookmarkStart w:name="z156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оценки деятельности административных государственных служащих корпуса "Б" за период работы с 1 июля 2021 года по 31 декабря 2022 года, находящихся в социальных отпусках, периоде временной нетрудоспособности</w:t>
      </w:r>
    </w:p>
    <w:bookmarkEnd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Глава 6 ислючена постановлением акимата Мангистауской области от 24.10.2024 </w:t>
      </w:r>
      <w:r>
        <w:rPr>
          <w:rFonts w:ascii="Times New Roman"/>
          <w:b w:val="false"/>
          <w:i w:val="false"/>
          <w:color w:val="ff0000"/>
          <w:sz w:val="28"/>
        </w:rPr>
        <w:t>№ 209</w:t>
      </w:r>
      <w:r>
        <w:rPr>
          <w:rFonts w:ascii="Times New Roman"/>
          <w:b w:val="false"/>
          <w:i w:val="false"/>
          <w:color w:val="ff0000"/>
          <w:sz w:val="28"/>
        </w:rPr>
        <w:t xml:space="preserve"> ( вводится в действие со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