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8bcb8" w14:textId="858bc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Байгекум на 2019-2021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28 декабря 2018 года № 34/13. Зарегистрировано Департаментом юстиции Кызылординской области 28 декабря 2018 года № 6614.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Шиелиинский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Байгекум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2019 год в следующих объемах: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- 94633 тысячи тенге, в том числе: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- 1533 тысяч теңге;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- 93100 тысяча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расходы - 94633 тысячи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- 0;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- 0;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бюджета) - 0;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на 2019 год субвенции бюджету сельского округа Байгекум из районного бюджета в сумме 93100 тысяч тенге.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с 1 января 2019 года и подлежит официальному опубликованию. 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Шиелийского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Салкынбаев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Шиелийского районного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Шиелийнского районного маслихата от "28" декабря 2018 года №34/13</w:t>
            </w:r>
          </w:p>
        </w:tc>
      </w:tr>
    </w:tbl>
    <w:bookmarkStart w:name="z2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Байгекум на 2019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Шиелийнского районного маслихата от "28" декабря 2018 года №34/13</w:t>
            </w:r>
          </w:p>
        </w:tc>
      </w:tr>
    </w:tbl>
    <w:bookmarkStart w:name="z2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Байгекум на 2020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Шиелийнского районного маслихата от "28" декабря 2018 года №34/13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Байгекум на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