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2b49" w14:textId="0f12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Шиелийского районного маслихата от 27 декабря 2017 года №19/13 "О бюджете Талаптанского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28 декабря 2018 года № 34/7. Зарегистрировано Департаментом юстиции Кызылординской области 28 декабря 2018 года № 6611.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 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статьей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 19/13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Талаптанского сельского округа на 2018-2020 годы" (зарегистрировано в Реестре государственной регистрации нормативных правовых актов за номером 6136, опубликовано в эталонном контрольном банке нормативных правовых актов Республики Казахстан от 26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Талаптанского сельского округа на 2018-2020 годы согласно приложениям 1,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- 103 803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- 2 694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- 85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- 101 024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- 103 803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М.Салкынбаев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"28" декабря 2018 года №34/7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"27" декабря 2017 года №19/13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Талаптан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1268"/>
        <w:gridCol w:w="1300"/>
        <w:gridCol w:w="5599"/>
        <w:gridCol w:w="2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улиц населенных пунктов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