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123e6" w14:textId="af12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26 декабря 2018 года № 33/2. Зарегистрировано Департаментом юстиции Кызылординской области 28 декабря 2018 года № 6604.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- 16 995 544 тысяча тенге, в том числе по: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- 1 590 293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- 19 581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- 46 000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- 15 339 670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- 16 995 544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- 277 822, 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- 367 387, 4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- 89 565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- 277 822,4 тысяч тенге 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- 277 822,4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- 367 387,4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- 89 565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нормативы распределения доходов в областной бюджет: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- 50 процентов;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- 50 %.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программы образования и организация в экстренных случаях доставки тяжелобольных людей до ближайшей организации здравоохранения, оказывающей врачебную помощь в процессе исполнения местного бюджета не подлежат секвестру.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в размере 10 500 тысяч тенге.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расходы бюджетов аппарат акимов сельских округов и поселка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распределение между сельскими округами трансфертов, передаваемые органам местного самоуправления из районного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2019 год объемы субвенций, передаваемых из районного бюджета в поселк и сельских округов в сумме 913 827 тысяч тенге, в том числе: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Аппарата акима поселка Шиели 85 833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Акмая 31 479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Алмалы 30 410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Байгекум 93 100 тысяч тенге;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Бестам 27 970 тысяч тенге;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Гигант 37 995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Енбекши 27 034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Жуантобе 94 922 тысяч тенге;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Иркул 82 908 тысяч тенге;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Кердели 92 523 тысяч тенге;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Сулутобе 76 577 тысяч тенге;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Талаптан 88 472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Тартогай 62 264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Тункерис 82 340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2019 года и подлежит официальному опубликованию.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"26" декабря 2018 года №33/2</w:t>
            </w:r>
          </w:p>
        </w:tc>
      </w:tr>
    </w:tbl>
    <w:bookmarkStart w:name="z5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15339670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15339670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15339670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16995544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11061345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-277822,4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367387,4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Шиелийского районного маслихата от "26" декабря 2018 года №33/2</w:t>
            </w:r>
          </w:p>
        </w:tc>
      </w:tr>
    </w:tbl>
    <w:bookmarkStart w:name="z5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11691830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11691830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-217711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Шиелийского районного маслихата от "26" декабря 2018 года №33/2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12510258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12510258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12510258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6935767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Шиелийского районного маслихата от "26" декабря 2018 года №33/2 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2019 год аппаратов акимов поселков, сельских округов.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Шиелийского районного маслихата от "26" декабря 2018 года №33/2 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2020 год аппаратов акимов поселков, сельских округов.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Шиелийского районного маслихата от "26" декабря 2018 года №33/2 </w:t>
            </w:r>
          </w:p>
        </w:tc>
      </w:tr>
    </w:tbl>
    <w:bookmarkStart w:name="z6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2021 год аппаратов акимов поселков, сельских округов.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91589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Шиелийского районного маслихата от "26" декабря 2018 года №33/2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2019-2021 год.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Шиелийского районного маслихата от "26" декабря 2018 года №33/2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поселком, сельскими округами трансфертов, передаваемых органам местного самоуправления из районного бюджета на 2019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по доходам, не облагаемым у источника выплаты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физических лиц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на земли населенных пунктов взимаемые с физических лиц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взимаемые с физических лиц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Взимаемые с юридических лиц земельный участок которых расположение в городе районного значение селе, поселке, земельный налог на земли населенных пункт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транспоттный средства взимаемые с юидических лиц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Актоған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Жолек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Жиделиарык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Жанатурмыс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Каргалы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Когалы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Майлытогай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Ортакшыл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Теликол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