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d8e9" w14:textId="afad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№19/14 "О бюджете Тартугайского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2018 года № 31/14. Зарегистрировано Департаментом юстиции Кызылординской области 26 ноября 2018 года № 6530.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19/14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Тартугайского сельского округа на 2018-2020 годы" (зарегистрировано в Реестре государственной регистрации нормативных правовых актов за номером 6137,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Тартугайского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- 62 718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- 1 463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- 61 105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- 62 718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"14" ноября 2018 года №31/14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"27" декабря 2017 года №19/14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Тартогай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