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c2c1" w14:textId="68cc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2017 года №19/2 "О бюджете поселка Шиели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ноября 2018 года № 31/2. Зарегистрировано Департаментом юстиции Кызылординской области 26 ноября 2018 года № 6529.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Шиели на 2018-2020 годы" (зарегистрировано в Реестре государственной регистрации нормативных правовых актов за номером 6148, опубликовано в эталонном контрольном банке нормативных правовых актов Республики Казахстан от 26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поселка Шиели на 2018-2020 годы согласно приложению 1,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- 420 612тысяч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- 131 044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- 360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- 289 208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- 420 612тысяч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дефицит бюджета (профицит)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"14" ноября 2018 года №31/2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"27" декабря 2017 года №19/2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Шиели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1300"/>
        <w:gridCol w:w="5599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289208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289208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