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6c0a" w14:textId="62e6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22 декабря 2017 года №18/3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октября 2018 года № 30/2. Зарегистрировано Департаментом юстиции Кызылординской области 31 октября 2018 года № 6491.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6102, опубликовано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1, 2, 3,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- 14 696 973, 4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- 1 573 259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- 16 630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- 13 067 084,4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- 14 828 006, 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- 190 158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- 262 224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- 72 066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-321 191 тысяч тенге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- 321 191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- 262 224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- 72 066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-131 032,9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"29" октября 2018 года №30/2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"22" декабря 2017 года №18/3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040"/>
        <w:gridCol w:w="1041"/>
        <w:gridCol w:w="6358"/>
        <w:gridCol w:w="2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14696973,4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14828006, 4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9832007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1592739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867169,8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850723,8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116093,8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305463,6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"29 " октября 2018 года №30/2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"22" декабря 2017 года №18/3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"29" октября 2018 года №30/2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"22" декабря 2017 года №18/3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2018-2020 год.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680"/>
        <w:gridCol w:w="2680"/>
        <w:gridCol w:w="279"/>
        <w:gridCol w:w="4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"29" октября 2018 года №30/2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"22" декабря 2017 года №18/3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передаваемыеорганам местного самоуправления из районного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1901"/>
        <w:gridCol w:w="1482"/>
        <w:gridCol w:w="1761"/>
        <w:gridCol w:w="1622"/>
        <w:gridCol w:w="2670"/>
        <w:gridCol w:w="1692"/>
        <w:gridCol w:w="670"/>
      </w:tblGrid>
      <w:tr>
        <w:trPr>
          <w:trHeight w:val="30" w:hRule="atLeast"/>
        </w:trPr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