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731a" w14:textId="63f7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№19/2 "О бюджете поселка Шиели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октября 2018 года № 29/2. Зарегистрировано Департаментом юстиции Кызылординской области 19 октября 2018 года № 6465.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2018-2020 годы" (зарегистрировано в Реестре государственной регистрации нормативных правовых актов за номером 6148,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Шиели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- 341 655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- 131 044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- 360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- 210 251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- 341 655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"4" октября 2018 года № 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 19/2 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