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54cbc1" w14:textId="354cbc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Шиелийского районного маслихата от 22 декабря 2017 года №18/3 "О районном бюджете на 2018-2020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Шиелийского районного маслихата Кызылординской области от 29 августа 2018 года № 28/2. Зарегистрировано Департаментом юстиции Кызылординской области 24 сентября 2018 года № 6435.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кодекса Республики Казахстан от 4 декабря 2008 года "Бюджетный кодекс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Шиелийский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Шиелийского районного маслихата от 22 декабря 2017 года </w:t>
      </w:r>
      <w:r>
        <w:rPr>
          <w:rFonts w:ascii="Times New Roman"/>
          <w:b w:val="false"/>
          <w:i w:val="false"/>
          <w:color w:val="000000"/>
          <w:sz w:val="28"/>
        </w:rPr>
        <w:t>№ 18/3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районном бюджете на 2018-2020 годы" (зарегистрировано в Реестре государственной регистрации нормативных правовых актов за номером 6102 от 28 декабря 2017 года, опубликовано эталонном контрольном банке нормативных правовых актов Республики Казахстан от 1 февраля 2017 года)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районный бюджет на 2018-2020 годы согласно приложениям 1, 2, 3 соответственно, в том числе на 2018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- 14 696 973, 4 тысяча тенге, в том числе по: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- 1 573 259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- 16 630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- 40 000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- 13 067 084,4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- 14 868 769, 3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- 190 158 тысяч тенге;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- 262 224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- 72 066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--321 191 тысяч тенге 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(использование профицита) - 321 191 тысяч тенге;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- 262 224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- 72 066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- 131 032,9 тысяч тенге;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2018 года и подлежит официальному опубликованию.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районного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Шаукебаев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Сыздык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Шиелийского районного маслихата от "29" августа 2018 года №28/2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Шиелийского районного маслихата от "22" декабря 2017 года №18/3</w:t>
            </w:r>
          </w:p>
        </w:tc>
      </w:tr>
    </w:tbl>
    <w:bookmarkStart w:name="z34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2018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3"/>
        <w:gridCol w:w="1040"/>
        <w:gridCol w:w="1041"/>
        <w:gridCol w:w="6358"/>
        <w:gridCol w:w="295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9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14696973,4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1573259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473803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473803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436536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436536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620493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599387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1982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18194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29927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8085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6215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14207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12500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12500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16630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2403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2316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14227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14227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39000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19000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13067084,4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13067084,4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13067084,4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9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14828006, 4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625449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24981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24765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132875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128264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4611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132685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132495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27950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26960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36274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36274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133941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25362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108579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37530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37530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государственных активов и закупок района (города областного значения)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21228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управления государственных активов и закупок на местном уровне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13361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7867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промышленности и туризма района (города областного значения)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13411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предпринимательства, промышленности и туризма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13411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64574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занятости, социальных программ и регистрации актов гражданского состояния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63149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11126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11126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6649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4182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20202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20202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20202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9967671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49209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49209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9828735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32662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7203735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12500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179144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170462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84965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26803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18683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36515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1621758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440948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68732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68732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20995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18755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2240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990225,8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6784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6784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27645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27645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955796,8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268171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ритуальных услуг по захоронению умерших Героев Советского Союза, "Халық Қаһарманы", Героев Социалистического труда, награжденных Орденом Славы трех степеней и орденом "Отан" из числа участников и инвалидов войны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45847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18142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граждан, награжденных от 26 июля 1999 года орденами "Отан", "Данк", удостоенных высокого звания "Халық қаһарманы", почетных званий республики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8129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267480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121543,8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66428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74355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2141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42567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лицам из групп риска, попавшим в сложную ситуацию вследствие насилия или угрозы насилия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39389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602410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13993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7293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6700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588165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7561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570938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4155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1411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энергетического аудита многоквартирных жилых домов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577530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76351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76351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298602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20450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106443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зоопарков и дендропарков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7897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106494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 - культурного наследия и доступа к ним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55423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76461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40528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19155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16128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121252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19066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81315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1525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17186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2160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4864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4864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304463,6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116919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82893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оказанию социальной поддержки специалистов 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34026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21769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15769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 по зонированию земель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26903,6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26903,6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138872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17284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4737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3174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8906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2290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102481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55481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55481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55481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231962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13278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улиц населенных пунктов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13278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218684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214988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2689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19821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8178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8178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промышленности и туризма района (города областного значения)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1421558,9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1421558,9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31,4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412646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1005580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190158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262224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262224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262224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72066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01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72066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72066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-321191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321191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262224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262224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262224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72066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72066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72066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131032,9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131032,9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131032,9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Шиелийского районного маслихата от "29" августа 2018 года №28/2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 Шиелийского районного маслихата от "22" декабря 2017 года №18/3</w:t>
            </w:r>
          </w:p>
        </w:tc>
      </w:tr>
    </w:tbl>
    <w:bookmarkStart w:name="z37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Список бюджетных программ на 2018 год аппаратов акимов поселков, сельских округов.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86"/>
        <w:gridCol w:w="1611"/>
        <w:gridCol w:w="1611"/>
        <w:gridCol w:w="5010"/>
        <w:gridCol w:w="288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300497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132685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132685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132495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49209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49209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49209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6784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6784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6784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13993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13993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7293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6700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76351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76351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76351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13278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13278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улиц населенных пунктов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13278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8178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8178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решению Шиелийского районного маслихата от "29" август 2018 года №28/2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 Шиелийского районного маслихата от "22" декабря 2017 года №18/3</w:t>
            </w:r>
          </w:p>
        </w:tc>
      </w:tr>
    </w:tbl>
    <w:bookmarkStart w:name="z40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районного бюджета, направленных нареализацию бюджетных инвестиции на 2018-2020 год.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73"/>
        <w:gridCol w:w="2680"/>
        <w:gridCol w:w="2680"/>
        <w:gridCol w:w="279"/>
        <w:gridCol w:w="468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</w:tr>
      <w:tr>
        <w:trPr>
          <w:trHeight w:val="30" w:hRule="atLeast"/>
        </w:trPr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</w:tr>
      <w:tr>
        <w:trPr>
          <w:trHeight w:val="30" w:hRule="atLeast"/>
        </w:trPr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</w:tr>
      <w:tr>
        <w:trPr>
          <w:trHeight w:val="30" w:hRule="atLeast"/>
        </w:trPr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</w:tr>
      <w:tr>
        <w:trPr>
          <w:trHeight w:val="30" w:hRule="atLeast"/>
        </w:trPr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</w:tr>
      <w:tr>
        <w:trPr>
          <w:trHeight w:val="30" w:hRule="atLeast"/>
        </w:trPr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</w:tr>
      <w:tr>
        <w:trPr>
          <w:trHeight w:val="30" w:hRule="atLeast"/>
        </w:trPr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</w:tr>
      <w:tr>
        <w:trPr>
          <w:trHeight w:val="30" w:hRule="atLeast"/>
        </w:trPr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</w:tr>
      <w:tr>
        <w:trPr>
          <w:trHeight w:val="30" w:hRule="atLeast"/>
        </w:trPr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к решению Шиелийского районного маслихата от "29" август 2018 года №28/2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решению Шиелийского районного маслихата от "22" декабря 2017 года №18/3</w:t>
            </w:r>
          </w:p>
        </w:tc>
      </w:tr>
    </w:tbl>
    <w:bookmarkStart w:name="z43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между поселками, сельскими округами трансфертов, передаваемыеорганам местного самоуправления из районного бюджета на 2018 год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4"/>
        <w:gridCol w:w="241"/>
        <w:gridCol w:w="1921"/>
        <w:gridCol w:w="1473"/>
        <w:gridCol w:w="1800"/>
        <w:gridCol w:w="1596"/>
        <w:gridCol w:w="2596"/>
        <w:gridCol w:w="1658"/>
        <w:gridCol w:w="641"/>
      </w:tblGrid>
      <w:tr>
        <w:trPr>
          <w:trHeight w:val="30" w:hRule="atLeast"/>
        </w:trPr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П/н</w:t>
            </w:r>
          </w:p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налогов</w:t>
            </w:r>
          </w:p>
        </w:tc>
        <w:tc>
          <w:tcPr>
            <w:tcW w:w="6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Индиви-дуальный подо-ходный налог по доходам, не облага-емым у источника выплаты (101202)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иму-щество физи-ческих лиц (104102)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Земель-ный налог на земли населен-ных пунктов с физи-ческих лиц (104302)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транс-портные средства с физи-ческих лиц (104402)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Взима-емые с юриди-ческих лиц земельный участок которых располо-жение в городе районного значение селе, поселке, земельный налог на земли населенных пункт (104309)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транс-портные средства взимемые с юриди-ческих лиц (104404)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Актоған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Жолек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Жиделиарык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Жанатурмыс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Каргалы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Когалы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Майлытогай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Ортакшыл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Теликол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1071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5858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