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d35f" w14:textId="224d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Байгекум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24/6. Зарегистрировано Департаментом юстиции Кызылординской области 18 июня 2018 года № 6326.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Байгекум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w:t>
            </w: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24/6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Байгекум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Start w:name="z13"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
    <w:bookmarkStart w:name="z14"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
    <w:bookmarkStart w:name="z16"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17"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34"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Start w:name="z20" w:id="1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4"/>
    <w:bookmarkStart w:name="z21" w:id="1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5"/>
    <w:bookmarkStart w:name="z22" w:id="1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
    <w:bookmarkStart w:name="z23" w:id="1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7"/>
    <w:bookmarkStart w:name="z25" w:id="1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8"/>
    <w:bookmarkStart w:name="z26"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9"/>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с изменением, внесенным решением Шиелийского районного маслихата Кызылординской области от 14.11.2023 </w:t>
      </w:r>
      <w:r>
        <w:rPr>
          <w:rFonts w:ascii="Times New Roman"/>
          <w:b w:val="false"/>
          <w:i w:val="false"/>
          <w:color w:val="00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0"/>
    <w:bookmarkStart w:name="z24" w:id="2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решения Шиелийского районного маслихата Кызылординской области от 29.09.2021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Start w:name="z38" w:id="2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2"/>
    <w:bookmarkStart w:name="z39" w:id="2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3"/>
    <w:bookmarkStart w:name="z40" w:id="2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
    <w:bookmarkStart w:name="z41" w:id="2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5"/>
    <w:bookmarkStart w:name="z42" w:id="2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6"/>
    <w:bookmarkStart w:name="z43" w:id="2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7"/>
    <w:bookmarkStart w:name="z44" w:id="2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8"/>
    <w:bookmarkStart w:name="z45" w:id="2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9"/>
    <w:bookmarkStart w:name="z47"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1"/>
    <w:bookmarkStart w:name="z49" w:id="3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
    <w:bookmarkStart w:name="z50" w:id="3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3"/>
    <w:bookmarkStart w:name="z51" w:id="3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4"/>
    <w:bookmarkStart w:name="z52" w:id="3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5"/>
    <w:bookmarkStart w:name="z65" w:id="3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Start w:name="z46" w:id="3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w:t>
      </w:r>
    </w:p>
    <w:bookmarkEnd w:id="37"/>
    <w:p>
      <w:pPr>
        <w:spacing w:after="0"/>
        <w:ind w:left="0"/>
        <w:jc w:val="both"/>
      </w:pPr>
      <w:r>
        <w:rPr>
          <w:rFonts w:ascii="Times New Roman"/>
          <w:b w:val="false"/>
          <w:i w:val="false"/>
          <w:color w:val="000000"/>
          <w:sz w:val="28"/>
        </w:rPr>
        <w:t>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3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3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39"/>
    <w:bookmarkStart w:name="z67" w:id="4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0"/>
    <w:bookmarkStart w:name="z68" w:id="4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1"/>
    <w:bookmarkStart w:name="z69" w:id="4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2"/>
    <w:bookmarkStart w:name="z70" w:id="4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3"/>
    <w:bookmarkStart w:name="z71" w:id="4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