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626" w14:textId="215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 горайонного маслихата от 27 декабря 2017 года №19/13 "О бюджете Талаптанского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21/13. Зарегистрировано Департаментом юстиции Кызылординской области 5 апреля 2018 года № 6239.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Талаптанского сельского округа на 2018-2020 годы" (зарегистрировано в Реестре государственной регистрации нормативных правовых актов за номером 6136,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Талаптанского сельского округа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-101563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-1 631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-99847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-101 563тысяч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