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0ed27" w14:textId="ec0ed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Сырдарьинского районного маслихата от 22 декабря 2017 года №153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24 сентября 2018 года № 231. Зарегистрировано Департаментом юстиции Кызылординской области 1 октября 2018 года № 6445.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районного маслихата от 22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2018-2020 годы" (зарегистрировано в Реестре государственной регистрации нормативных правовых актов за номером 6120, опубликовано в эталонном контрольном банке нормативных правовых актов Республики Казахстан 17 января 2018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1) доходы –8012273,4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 – 4487622,5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 – 8895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от продажи основного капитала – 10885,5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 – 3504870,4 тысяч тенге 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2) затраты – 8143730,2 тысяч тенге 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3) чистое бюджетное кредитование – 159397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225804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66407 тысяч тенге 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4) сальдо от операций с финансовыми активами – 4000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4000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5) дефицит бюджета – - 294853,8 тысяч тенге 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6) финансирование дефицита бюджета –294853,8 тысяч тенге;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-225804 тысяч тенге;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66472 тысяч тенге;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135521,8 тысяч тенге.".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исключить.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 и подлежит официальному опубликованию.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 сессии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Б.Есназар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Е.Ажикенов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Сырдарьинского районного маслихата от 24 сентября 2018 года № 231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Сырдарьинского районного маслихата от 22 декабря 2017 года № 153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1089"/>
        <w:gridCol w:w="1089"/>
        <w:gridCol w:w="6655"/>
        <w:gridCol w:w="26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8012273,4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4487622,5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156945,9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156945,9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4136637,9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4111545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21101,9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49231,7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5129,7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10885,5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10885,5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6298,5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3504870,4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3504870,4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3504870,4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8143730,2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434740,7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39246,4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39246,4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132965,8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126075,8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107702,2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106057,2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46128,1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21278,1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22709,8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22709,8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20400,6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18345,6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12329,8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12189,8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8699,7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8459,7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8459,7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4178305,2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112442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120561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120561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3492752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3307775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184977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342763,2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29842,3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38807,3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103546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6659,6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140888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441632,7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4053,4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4053,4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74214,1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74214,1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330765,2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158332,9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46547,3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773795,5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760415,2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389885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203194,2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167336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435239,7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75934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75934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102733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98869,3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29793,3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71519,5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70880,5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14781,9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13796,9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266298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96074,1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96039,1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107443,7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22661,7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23883,5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23833,5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38896,7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38896,7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248898,2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248898,2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172985,2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56365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1271349,5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1271349,5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22324,2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232207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1010245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159397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пополнение уставного капитала юридического лица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-294853,8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294853,8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135521,8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средствм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135521,8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