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f503" w14:textId="e93f5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Бесарык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197. Зарегистрировано Департаментом юстиции Кызылординской области 4 июля 2018 года № 6368.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Бесарык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197</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Бесарык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Бесарык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Бесарык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Бесарык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xml:space="preserve">№ 119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