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278d" w14:textId="16c2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финансируемых из местного бюджета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6 марта 2018 года № 79. Зарегистрировано Департаментом юстиции Кызылординской области 19 марта 2018 года № 6216. Утратило силу постановлением Сырдарьинского районного акимата Кызылординской области от 3 августа 2022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 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акимат Сырдарьинского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финансируемых из местного бюджета Сырдарьинского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Сырдарьинского района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Сырдарьинского района" (зарегистрировано в Реестре государственной регистрации нормативных правовых актов за №5822, опубликовано 13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Сырдарьинского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Отегенова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“06” марта 2018 года № 79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финансируемых из местного бюджета Сырдарьинского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Сырдарьинского района (далее – служащие).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финансируемых из местного бюджета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 Должность служащего: ________________________________________________ Наименование структурного подразделения служащего: __________________ 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ожидаемое положительное изменение от достижения ключевого целевого индикатора.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финансируемых из местного бюджета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 (фамилия, инициалы) (фамилия, инициалы) дата _________________________ дата _________________________ подпись ______________________ подпись 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финансируемых из местного бюджета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финансируемых из местного бюджета Сырдарьинского района</w:t>
            </w:r>
            <w:r>
              <w:br/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финансируемых из местного бюджета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3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3"/>
    <w:bookmarkStart w:name="z3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74"/>
    <w:bookmarkStart w:name="z3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 (фамилия, инициалы, подпись)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