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320f" w14:textId="0dd3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15 февраля 2018 года № 448 “О некоторых вопросах проведения единых государственных закупок в 2018 году”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3 октября 2018 года № 609. Зарегистрировано Департаментом юстиции Кызылординской области 5 ноября 2018 года № 6495.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15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проведения единых государственных закупок в 2018 году” (зарегистрировано в Реестре государственной регистрации нормативных правовых актов за № 6178, опубликован 13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Определить коммунальное государственное учреждение "Отдел государственных закупок Жанакорганского района" единым организатором государственных закупок для заказчиков.”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