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9591" w14:textId="bfc9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22 декабря 2017 года № 121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августа 2018 года № 178. Зарегистрировано Департаментом юстиции Кызылординской области 18 сентября 2018 года № 6430.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очередной двадцатой сессии Аральского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6101, опубликовано в эталонном контрольном банке нормативных правовых актов Республики Казахстан от 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2018-2020годы согласно приложениям 1, 2 и 3, в том числе на 2018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- 14 519 894,7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- 1 879 383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- 19 944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- 43 350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12 577 217,7 тысяч тенге, в том числе объем субвенции - 9 054 373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- 14 525 848,5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- 1 309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- 10 926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- 9 617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- 45 103тысяч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- 45 103тысяч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- 48 365,8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- 48 365,8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двадцать девятой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сессий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"27" августа 2018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Аральского районного маслихата от "22" декабря 2017 года № 121 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2"/>
        <w:gridCol w:w="1052"/>
        <w:gridCol w:w="6293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14 519 894,7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1 879 383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1 289 327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1 260 733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12 577 217,7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12 577 217,7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12 577 217,7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14 525 848,8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8 078 553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6 992 299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6 873 958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810 549,4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554 159,4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134 079,4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666 391,6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10 401,6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247 431,9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194 730,9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1 449 545,2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1 449 545,2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218 439,2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  <w:bookmarkEnd w:id="20"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- 48 365,8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  <w:bookmarkEnd w:id="21"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52 763,8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"27" августа 2018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Аральского районного маслихата от "22 " декабря 2017 года № 121 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2018 год по программам сельских округов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82"/>
        <w:gridCol w:w="3400"/>
        <w:gridCol w:w="3035"/>
        <w:gridCol w:w="2450"/>
        <w:gridCol w:w="2525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-(123003000) Оказание социальной помощи нуждающимся гражданам на дому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(123004000) 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Бекбауыл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Жанакурылыс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Жинишкекум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Жетес би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Каратерен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Куланды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Косаман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Косжар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Мергенсай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Райым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Сазды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Сапак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1940"/>
        <w:gridCol w:w="1940"/>
        <w:gridCol w:w="3146"/>
        <w:gridCol w:w="2195"/>
        <w:gridCol w:w="927"/>
      </w:tblGrid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-(123006000) Поддержка культурно-досуговой работы на местном уровне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-(123008000) Освещение улиц населенных пунктов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-(123009000) Обеспечение санитарии населенных пунктов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-(123040000) 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-(123041000)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23 272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43 971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62 033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38 684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31 569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88 147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