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f5b3" w14:textId="900f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Аральского района от 13 июня 2017 года № 95-қ "Об установлении квоты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16 мая 2018 года № 321-қ. Зарегистрировано Департаментом юстиции Кызылординской области 29 мая 2018 года № 6300. Утратило силу постановлением Аральского районного акимата Кызылординской области от 14 февраля 2019 года № 19-қ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Аральского районного акимата Кызылординской области от 14.02.2019 </w:t>
      </w:r>
      <w:r>
        <w:rPr>
          <w:rFonts w:ascii="Times New Roman"/>
          <w:b w:val="false"/>
          <w:i w:val="false"/>
          <w:color w:val="ff0000"/>
          <w:sz w:val="28"/>
        </w:rPr>
        <w:t>№ 19-қ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Аральского района от 13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95-қ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мест" (зарегистрировано в Реестре государственной регистрации нормативных правовых актов № 5888, опубликованное 11 июля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Аральского района Утешова Р.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товарищество 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 курылысы"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М. Кұлмырзаев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мая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"Спартак"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объединения физическая культура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 общества Аральского филиала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Е. Айекешов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мая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товарищество 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"Куланды"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Н. Тлеуов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мая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Аральского района от "16" мая 2018 года № 321-қ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Аральского района от "13" июня 2017 года № 95-қ 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состоящих на учете службы пробации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2730"/>
        <w:gridCol w:w="1722"/>
        <w:gridCol w:w="4191"/>
        <w:gridCol w:w="2548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общей численности работников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(человек)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"Куланды"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Аральского района от "16" мая 2018 года № 321-қ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Аральского района от "13" июня 2017 года № 95-қ 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освобожденных из мест лишения свободы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2965"/>
        <w:gridCol w:w="1680"/>
        <w:gridCol w:w="4088"/>
        <w:gridCol w:w="2485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общей численности работников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(человек)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"Арал курылысы"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Аральского района от "16" мая 2018 года № 321-қ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акимата Аральского района от "13" июня 2017 года № 95-қ 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граждан из числа молодежи, потерявшихся до наступления совершеннолетия без попечения родителей, являющихся выпускниками организаций образования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3859"/>
        <w:gridCol w:w="1519"/>
        <w:gridCol w:w="3697"/>
        <w:gridCol w:w="2247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общей численности работников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(человек)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филиал Республиканского общественного объединения Казахстанского физкультурно-спортивного общества "Спартак"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