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f55ae" w14:textId="c4f55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финансируемых из местного бюджета Аральского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Аральского районного акимата Кызылординской области от 12 марта 2018 года № 282-қ. Зарегистрировано Департаментом юстиции Кызылординской области 27 марта 2018 года № 6220. Утратило силу постановлением Аральского районного акимата Кызылординской области от 24 февраля 2023 года № 25-қ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Аральского районного акимата Кызылординской области от 24.02.2023 </w:t>
      </w:r>
      <w:r>
        <w:rPr>
          <w:rFonts w:ascii="Times New Roman"/>
          <w:b w:val="false"/>
          <w:i w:val="false"/>
          <w:color w:val="ff0000"/>
          <w:sz w:val="28"/>
        </w:rPr>
        <w:t>№ 25-қ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акимат Аральского района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финансируемых из местного бюджета Аральского района.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Аральского района от 13 апреля 2017 года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местных исполнительных органов Аральского района" (зарегистрировано в Реестре государственной регистрации нормативных правовых актов за № 5816, 12 мая 2017 года опубликовано в Эталонном контрольном банке нормативных правовых актов Республики Казахстан в электронном виде).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коммунального государственного учреждения "Аппарат акима Аральского района" Бохаева 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Аральского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“12” марта 2018 года № 282-қ 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“Б”финансируемых из местного бюджета Аральского района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порядок оценки деятельности административных государственных служащих корпуса "Б" местных исполнительных органов Аральского района (далее – служащие).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которому оцениваемый служащий находится в прямом подчинении;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которому непосредственный руководитель оцениваемого служащего находится в прямом подчинении;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в соответствии со стратегическимпланом государственного органа, меморандумом политического служащего/соглашением служащего корпуса "А" либо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на оцениваемый период, и составляемый совместно с непосредственным руководителем и утверждаемый вышестоящим руководителем;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(далее – оценка) проводится для определения эффективности и качества их работы.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(далее – уполномоченное лицо), создается Комиссия по оценке (далее – Комиссия), рабочим органом которой является служба управления персоналом.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компетенций являются основанием для принятия решений по развитию у служащего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в службе управления персоналом в течение трех лет со дня завершения оценки.</w:t>
      </w:r>
    </w:p>
    <w:bookmarkEnd w:id="25"/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непосредственным руководителем служащего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Вышестоящий руководитель возвращает индивидуальный план работы на доработку в случае несоответствия КЦИ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КЦИ являются: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ограниченными во времени (определяется срок достижения КЦИ 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оцениваемого периода);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меморандума политического служащего либо соглашения служащего корпуса "А".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хранится в службе управления персоналом.</w:t>
      </w:r>
    </w:p>
    <w:bookmarkEnd w:id="40"/>
    <w:bookmarkStart w:name="z4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по достижению КЦИ и необходимым для этого дальнейшим мерам.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если непосредственным руководителем служащего является первый руководитель государственного органа, оценочный лист вносится на его рассмотрение.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вышестоящим руководителем принимается одно из следующих решений: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58"/>
    <w:bookmarkStart w:name="z65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Количество поведенческих индикаторов по одной компетенции составляет не более 10.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подписания непосредственным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65"/>
    <w:bookmarkStart w:name="z72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 результатов оценки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предоставляет на заседание Комиссии следующие документы: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Результаты оценки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ознакамливает служащего с результатами оценки в течение двух рабочих дней со дня ее завершения.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Ознакомление служащего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службой управления персоналом и двумя другими служащими государственного органа.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Отказ служащего от ознакомления не является препятствием для внесения результатов оценки в его послужной список.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случае службой управления персоналом результаты оценки служащему направляются посредством интранет-портала государственных органов.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служащим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Служащие вправе обжаловать результаты оценки в судебном порядке.</w:t>
      </w:r>
    </w:p>
    <w:bookmarkEnd w:id="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оценки деятельности административных государственных служащих корпуса "Б" финансируемых из местного бюджета Аральского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bookmarkStart w:name="z104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End w:id="90"/>
    <w:bookmarkStart w:name="z1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_________________________________________________год</w:t>
      </w:r>
    </w:p>
    <w:bookmarkEnd w:id="91"/>
    <w:bookmarkStart w:name="z10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bookmarkEnd w:id="92"/>
    <w:bookmarkStart w:name="z10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служащего:______________________</w:t>
      </w:r>
    </w:p>
    <w:bookmarkEnd w:id="93"/>
    <w:bookmarkStart w:name="z10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</w:t>
      </w:r>
    </w:p>
    <w:bookmarkEnd w:id="94"/>
    <w:bookmarkStart w:name="z10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</w:t>
      </w:r>
    </w:p>
    <w:bookmarkEnd w:id="95"/>
    <w:bookmarkStart w:name="z11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меморандума политического служащего,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ожидаемое положительное изменение от достижения ключевого целевого индикатора.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оценки деятельности административных государственных служащих корпуса "Б" финансируемых из местного бюджета Аральского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bookmarkStart w:name="z129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101"/>
    <w:bookmarkStart w:name="z13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</w:t>
      </w:r>
    </w:p>
    <w:bookmarkEnd w:id="102"/>
    <w:bookmarkStart w:name="z13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лица)</w:t>
      </w:r>
    </w:p>
    <w:bookmarkEnd w:id="103"/>
    <w:bookmarkStart w:name="z13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bookmarkEnd w:id="104"/>
    <w:bookmarkStart w:name="z13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__________________________________________________</w:t>
      </w:r>
    </w:p>
    <w:bookmarkEnd w:id="107"/>
    <w:bookmarkStart w:name="z13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(неудовлетворительно, удовлетворительно, эффективно, превосходно)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оценки деятельности административных государственных служащих корпуса "Б" финансируемых из местного бюджета Аральского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7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компетенциям</w:t>
      </w:r>
    </w:p>
    <w:bookmarkEnd w:id="111"/>
    <w:bookmarkStart w:name="z14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_________________год</w:t>
      </w:r>
    </w:p>
    <w:bookmarkEnd w:id="112"/>
    <w:bookmarkStart w:name="z14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год)</w:t>
      </w:r>
    </w:p>
    <w:bookmarkEnd w:id="113"/>
    <w:bookmarkStart w:name="z15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</w:t>
      </w:r>
    </w:p>
    <w:bookmarkEnd w:id="114"/>
    <w:bookmarkStart w:name="z15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оцениваемого служащего:____________________________________________</w:t>
      </w:r>
    </w:p>
    <w:bookmarkEnd w:id="115"/>
    <w:bookmarkStart w:name="z15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</w:t>
      </w:r>
    </w:p>
    <w:bookmarkEnd w:id="116"/>
    <w:bookmarkStart w:name="z15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17"/>
    <w:bookmarkStart w:name="z15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1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ожиданиям)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потребителей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2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2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3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служащие корпуса "Б", в круг должностных обязанностей которых не входят вопросы оказания государственных услуг, не оцениваются по компетенциям "Ориентация на потребителя услуг" и "Информирование потребителей услуг".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 оценки деятельности административных государственных служащих корпуса "Б" финансируемых из местного бюджета Аральского района</w:t>
            </w:r>
          </w:p>
        </w:tc>
      </w:tr>
    </w:tbl>
    <w:bookmarkStart w:name="z177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  <w:bookmarkEnd w:id="13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Ставит конкретные задачи и дает поручения в соответствии со стратегическими целями;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Создает условия и ориентирует коллектив на качественное и своевременное выполнение подразделением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Эффективно организует работу подразделения, расставляя приоритеты.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способен сформулировать конкретные задачи и поручения, исходя из стратегических целей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создает необходимые условия и не ориентирует коллектив на качественное и своевременное выполнение поставленных задач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Неэффективно организует работу подразделения, не учитывает приоритеты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Собирает, анализирует и вносит руководству информацию, необходимую для планирования и обеспечения деятельности подразделения;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Планирует и организует работу вверенного коллектива,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Обеспечивает результативность и качество работы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осуществляет сбор, анализ и внесение руководству информации, необходимой для планирования и обеспечения деятельности подразделения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планирует и не организует работу вверенного коллектива, не содействует в достижении ими запланированных результатов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Не контролирует деятельность работников в выполнении поставленных задач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обеспечивает результативность и качество работы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Расставляет задания по приоритетности в порядке важности;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Готовит и вносит руководству 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Умеет работать в условиях ограниченного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Соблюдает установленные сроки.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Выполняет задания бессистемно 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Готовит некачественные документы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Работает не оперативно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Допускает нарушения сроков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СОТРУДНИЧЕСТВО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Ориентирует работников на выстраивание эффективного взаимодействия с государственными органами и организациями в пределах компетенции;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Использует потенциал каждого работника для достижения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Совместно с другими подразделениями реализует планы и достигает общих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В пределах компетенции не ориентирует работников на выстраивание эффективного взаимодействия с госорганами и организациями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Использует потенциал отдельных работников для достижения поставленных задач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способен организовать совместно с другими подразделениями реализацию планов и достижение общих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Устанавливает доверительные отношения в коллективе;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Делится опытом и знаниями с коллегами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Выявляет вклад каждого в достижение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Создает отношения взаимного недоверия среди работников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Не вносит предложения по организации эффективной работы подразделения и с обществом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передает опыт и знания коллегам для совместного выполнения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выявляет вклад подчиненных в достижение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Вносит вклад в работу коллектива и при необходимости обращается за разъяснениями к более опытным коллегам;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Развивает взаимодействие с коллегами и представителями государственных 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Обменивается мнениями и с учетом обсуждения выполняет задачи.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Демонстрирует замкнутую позицию в работе, не обращаясь за помощью к более опытным коллегам 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взаимодействует с коллегами и представителями разных госорганов и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прибегает к обсуждению задач с коллегами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Умеет правильно распределять обязанности;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Информирует о возможных рисках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Предлагает альтернативные варианты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Принимает последовательные и эффективные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Принимает решения, основанные на собственном опыте, других сведениях, имеющих для этого значение.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Не способен четко распределить обязанности в подразделении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информирует о возможных рисках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 принятии решений не предлагает альтернативных вариантов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Принимает непоследовательные и неэффективные 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Полагается только на собственный опыт и мнение при принятии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Правильно распределяет поручения при организации деятельности подразделения;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Организует сбор информации необходимой для принятия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Обсуждает с коллективом подходы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Анализирует и прогнозирует возможные риски с учетом данных из различных 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Принимает в пределах компетенции решения, с учҰтом возможных рисков и последствий.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умеет распределять поручения при организации деятельности подразделения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Редко занимается поиском необходимой для принятия решений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Отказывается от обсуждения с коллективом подходов и не учитывает мнения других при принятии решений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Не анализирует и не прогнозирует возможные риски, или не учитывает данные из различных источников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 принятии решения не учитывает возможные риски и последствия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Умеет находить необходимую информацию;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Предлагает несколько вариантов решения задач, с учҰтом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Обоснованно выражает своҰ мнение.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умеет находить необходимую информацию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предлагает альтернативные варианты решения задач либо не учитывает возможные риски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Выражает необоснованное мнение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ОРИЕНТАЦИЯ НА ПОТРЕБИТЕЛЯ УСЛУГ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Ставит конкретные задачи, исходя из стратегических целей и приоритетов;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Знает эффективные инструменты оказания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Обеспечивает доступность оказываемых услуг;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Проводит мониторинг удовлетворенности потребителей и вырабатывает меры по совершенствованию оказания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Ставит неясные задачи без учета стратегических целей и приоритетов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Имеет поверхностное представление об инструментах оказания услуг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обеспечивает доступность оказываемых государственных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проводит мониторинг удовлетворенности потребителей и не вырабатывает меры по совершенствованию оказания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Организует работу по оказанию качественных услуг и решает, возникающие вопросы;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СоздаҰт условия для определения уровня удовлетворенности с целью обеспечения обратной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Контролирует качество оказания услуг, а также демонстрирует его на личном примере.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Проявляет неспособность к организации работы по оказанию качественных услуг и решению возникающих вопросов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создаҰт условия для определения уровня удовлетворенности с целью обеспечения обратной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Допускает низкое качество оказания услуг; проявляет безразличие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Оказывает услуги вежливо и доброжелательно;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Анализирует уровень удовлетворенности качеством услуг и вносит предложения по их совершенствованию;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Вносит предложения по улучшению качества оказания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Допускает грубое и пренебрежительное отношение к получателю услуг 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проявляет интереса к проблемам и вопросам потребителя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Проявляет отсутствие инициативы по улучшению качества оказания услуг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Постоянно разъясняет коллективу необходимость информирования потребителей об оказываемых услугах;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Выстраивает эффективную систему информирования потребителей об оказываемых услугах.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разъясняет коллективу необходимость информирования потребителей об оказываемых услугах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Выстраивает неэффективную систему информирования потребителей об оказываемых услугах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Ориентирует подчиненных доступно информировать получателей услуг;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Доводит информацию до потребителя уважительно и доброжелательно;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Уважает мнение потребителей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работает с подчиненными по информированию получателей услугах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доводит информацию до потребителя или делает это пренебрежительно и неприязненно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Игнорирует мнение потребителей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Использует эффективные способы информирования получателей услуг;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Доводит информацию до потребителя доступно в устной и письменной форме;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Умеет своевременно принимать и передавать информацию об оказываемых услугах.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Применяет неэффективные способы информирования получателей услуг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Не доводит информацию до потребителя, как в устной, так и в письменной форме, либо делает это неясно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умеет своевременно принимать и передавать информацию об оказываемых услугах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Своевременно доводит до коллектива новые приоритеты;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Разрабатывает эффективные меры для своевременного реагирования на изменения;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Эффективно управляет подразделением и достигает результата при внутренних и внешних изменениях;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Анализирует и вносит руководству предложения по использованию новых подходов в работе.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Не доводит до коллектива новые приоритеты или доводит их несвоевременно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Не разрабатывает или разрабатывает неэффективные меры для своевременного реагирования на изменения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Неэффективно управляет подразделением при внутренних и внешних изменениях и не достигает результатов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анализирует и не вносит руководству предложения по использованию новых подходов в работе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Рассматривает и вносит руководству предложения по использованию новых подходов в работе;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Проводит анализ происходящих изменений и принимает своевременные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Показывает своим примером, как правильно реагировать на изменения.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рассматривает и не вносит предложения по использованию новых подходов в работе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анализирует происходящие изменения и не принимает меры по улучшению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Теряет самообладание в период проводимых изменений и неожиданных перемен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Вносит предложения по улучшению работы;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Изучает новые подходы и способы их внедрения;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Сохраняет самоконтроль в изменившихся условиях;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Быстро адаптируется в меняющихся условиях.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Придерживается существующих процедур и методов работы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Не изучает новые подходы и способы их внедрения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Теряет самоконтроль в изменившихся условиях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адаптируется или долго адаптируется в меняющихся условиях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Выявляет и вносит предложения по продвижению перспективных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Принимает системные меры по развитию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Делится накопленным опытом и знаниями с коллегами, а также определяет уровень их развития;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Демонстрирует на личном примере стремление к саморазвитию.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Не выявляет перспективных работников и не инициирует их продвижение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принимает или принимает несистемные меры по развитию работников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передает коллегам накопленный опыт и знания, а также безразличен к уровню их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уделяет внимания саморазвитию и не показывает его важность на личном примере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Предлагает мероприятия по повышению уровня компетенций подчиненных;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В целях достижения результата развивает свои компетенции и принимает меры по их развитию у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Обсуждает с подчиненными их компетенции, в том числе требующие развития.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Демонстрирует незаинтересованность в развитии подчиненных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развивается сам и не ориентирует подчиненных на их развитие, даже если это необходимо для достижения результата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обсуждает с подчиненными их компетенции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Проявляет интерес к новым знаниям и технологиям;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Стремится к саморазвитию, ищет новую информацию и способы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Применяет на практике новые навыки, позволяющие повысить его эффективность.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Проявляет отсутствие интереса к новым знаниям и технологиям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развивается и безразличен к новой информации и способам ее применения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Ограничивается теми навыками, которыми владеет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Обеспечивает соблюдение работниками этических норм и стандартов;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Развивает в коллективе чувство приверженности к этическим нормам и стандартам государственной службы;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Признает достижения других, воздерживается от обсуждения личных и профессиональных качеств коллег, порочащих их честь и достоинство;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Выявляет и реагирует на нарушения этических норм;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Интегрирует этические нормы и ценности в практику работы своего подразделения, нацеленные на прозрачность, объективность и справедливость в работе.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обеспечивает соблюдение этических норм и стандартов работниками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Считает приверженность ценностям госслужбы личным делом каждого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признает достижения других, допускает обсуждение личных и профессиональных качеств коллег, порочащих их честь и достоинство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принимает мер к нарушениям этических норм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Ведет себя неэтично, проявляя субъективизм, корысть, а также неуважение к чести и достоинству личности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внедряет этические нормы и ценности в практику работы своего подразделения, и не обеспечивает прозрачность, объективность и справедливость в работе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Контролирует соблюдение принятых стандартов и норм, запретов и ограничений; 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Ставит интересы коллектива выше собственных;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Проявляет 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Формирует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Обеспечивает соблюдение принципов прозрачности и справедливости в действиях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Допускает в коллективе не соблюдение принятых стандартов и норм, запретов и ограничений 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Ставит личные интересы выше интересов коллектива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Проявляет непринципиальность в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создает атмосферу доверия и уважения в коллективе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обеспечивает соблюдение принципов прозрачности и справедливости в действиях подчиненных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Следует установленным этическим нормам и стандартам;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Добросовестно выполняет свою работу;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Ведет себя честно, скромно, справедливо и проявляет вежливость и корректность к другим.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Демонстрирует поведение, противоречащее этическим нормам и стандартам 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Проявляет халатность при выполнении своей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Ведет себя не честно, вызывающе, предвзято и проявляет грубость и высокомерие к другим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Сдержанно реагирует на критику и в случае ее обоснованности принимает меры по устранению недостатков.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Несдержанно реагирует на критику и не принимает меры по устранению недостатков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Принимает ответственность за свои действия и результаты.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Перекладывает ответственность на других за свои действия и результаты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Рассматривает и разрабатывает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рассматривает и не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анализирует и не вносит предложения по внедрению инновационных подходов и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Вырабатывает и предлагает идеи и предложения и выполняет дополнительную работу помимо своих основных обязанностей.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вырабатывает и не предлагает идеи и предложения и не выполняет дополнительную работу помимо своих основных обязанностей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методике оценки деятельности административных государственных служащих корпуса "Б" финансируемых из местного бюджета Аральского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Уполномоченное лицо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bookmarkStart w:name="z432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90"/>
    <w:bookmarkStart w:name="z43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91"/>
    <w:bookmarkStart w:name="z43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bookmarkEnd w:id="192"/>
    <w:bookmarkStart w:name="z435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93"/>
    <w:bookmarkStart w:name="z43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 год)</w:t>
      </w:r>
    </w:p>
    <w:bookmarkEnd w:id="194"/>
    <w:bookmarkStart w:name="z437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9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9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9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9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42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200"/>
    <w:bookmarkStart w:name="z443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201"/>
    <w:bookmarkStart w:name="z444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202"/>
    <w:bookmarkStart w:name="z445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</w:t>
      </w:r>
    </w:p>
    <w:bookmarkEnd w:id="203"/>
    <w:bookmarkStart w:name="z446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204"/>
    <w:bookmarkStart w:name="z447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</w:t>
      </w:r>
    </w:p>
    <w:bookmarkEnd w:id="205"/>
    <w:bookmarkStart w:name="z448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206"/>
    <w:bookmarkStart w:name="z449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</w:t>
      </w:r>
    </w:p>
    <w:bookmarkEnd w:id="207"/>
    <w:bookmarkStart w:name="z450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20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