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945ca" w14:textId="2994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Кызылординского областного маслихата от 12 декабря 2017 года № 157 "Об областном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13 ноября 2018 года № 255. Зарегистрировано Департаментом юстиции Кызылординской области 15 ноября 2018 года № 6514.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областного маслихата от 12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2018-2020 годы" (зарегистрировано в Реестре государственной регистрации нормативных правовых актов за номером 6074, опубликовано 27 декабря 2017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Утвердить областной бюджет на 2018-2020 годы согласно приложениям 1, 2 и 3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201 970 721,0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18 867 940,5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4 507 444,8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29 093,7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178 566 242,0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197 572 141,5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2 736 887,0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12 068 681,0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9 331 794,0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5 205 554,0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5 205 554,0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-3 543 861,5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3 543 861,5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28) нового содержания: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"28) обеспечение отопления объекта культуры Жалагашского района.";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 Утвердить резерв местного исполнительного органа области на 2018 год в сумме 181 377,3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2018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24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 маслихата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24 сессии Кызылординского областного маслихата от "13" ноября 2018 года № 255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17 сессии Кызылординского областного маслихата от "12" декабря 2017 года № 157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201 970 721,0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18 867 940,5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9 655 884,5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9 655 884,5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4 507 444,8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768 886,7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768 886,7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3 559 762,4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3 559 762,4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178 566 242,0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175 377 449,0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175 377 449,0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197 572 141,5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9 945 747,5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2 574 271,3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1 789 243,9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644 320,4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6 282 783,8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6 157 584,8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обеспечению деятельности специального представителя Президента Республики Казахстан на комплексе "Байконур"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специального представителя Президента Республики Казахстан на комплексе "Байконур"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1 778 403,7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1 778 403,7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1 232 875,6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6 523 896,1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6 087 641,3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5 150 255,6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826 456,7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436 254,8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436 254,8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25 843 531,8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17 562 081,1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1 012 873,2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814 211,6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3 166 904,3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2 834 200,2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2 941 544,6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2 583 836,1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4 714 464,1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1 557 042,7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2 957 421,4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11 013 910,4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6 317 392,9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2 711 451,0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4 696 517,5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4 696 517,5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7 071 481,4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6 777 869,0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507 897,5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1 177 539,7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999 954,5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в сфере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18 300 203,5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8 209 445,8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1 155 345,4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2 530 727,0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948 785,6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10 090 757,7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5 035 425,7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12 625 381,6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3 213 708,2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426 880,2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1 392 457,7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4 542 654,4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3 032 418,6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1 935 803,3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1 096 615,3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6 801 905,4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3 991 590,8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3 679 118,3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2 810 314,6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2 810 314,6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12 783 711,6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1 989 163,2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802 728,7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540 866,9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местных бюджетов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10 467 428,0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427 161,2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341 649,6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125 221,2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13 282 729,9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13 282 729,9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537 010,7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2 052 898,8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занчения) бюджетам на финансирование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4 882 579,3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2 621 473,7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181 377,3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181 377,3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1 414 319,1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68 534 427,7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68 534 427,7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64 194 855,0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12 068 681,0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4 747 953,0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4 747 953,0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3 342 141,0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9 331 794,0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9 331 794,0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9 325 520,0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-3 543 861,5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3 543 861,5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11 937 526,0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9 067 416,0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9 067 416,0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6 222 997,0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673 751,5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673 751,5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673 751,5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