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211" w14:textId="8aa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октября 2018 года № 1244. Зарегистрировано Департаментом юстиции Кызылординской области 24 октября 2018 года № 6476. Утратило силу постановлением акимата Кызылординской области от 18 июня 2020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 акимата Кызылординской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номером 11094)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номером 5862, опубликовано 8 июня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Кызылординской области Кожаниязова С.С.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"18" октября 2018 года № 1244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Кызылординской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014"/>
        <w:gridCol w:w="627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приоритетной сельскохозяйственной культуры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одну тонну, тенге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