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dd3b" w14:textId="82fd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августа 2018 года № 1204. Зарегистрировано Департаментом юстиции Кызылординской области 22 августа 2018 года № 6407. Утратило силу постановлением акимата Кызылординской области от 10 июля 2019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13717)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нормы субсидий на 1 единицу (литр, килограмм, грамм, штук).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813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за номером 5891, опубликовано 4 июля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17 августа 2018 года № 1204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7339"/>
        <w:gridCol w:w="2171"/>
        <w:gridCol w:w="194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Минимальная цена гербицида (аналога), тенге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Норма субсидии гербицида (аналога), тенге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 7,4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2-этилексилового эфира, 500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2-этилексилового эфира, 850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2-этилексилового эфира, 905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натрий-калийлі тұз, 12,5%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к. 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в. 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с.е.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с. е.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500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1 314,25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4 840,65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метесульфурон - метил, 28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860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в.р.к.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этил,150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к.c.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с.п.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25 921,00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24 794,00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в форме диметиламинной соли, 750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в.р.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г/л + пиклорам, 150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2 661,75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с.п.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25 663,40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40 346,60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с.т.с.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с.т.с.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г/л + клодинафоп - прапаргил, 90 г/л + клоквинтоцет - мексил, 72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мефенпир - диэтил (антидот), 27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+ фенклоразол-этил (антидот), 50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70 г/л + фенхлоразол (антидот), 70 г/л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э.м.в.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1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2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3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4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5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6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7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8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26 158,30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9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0"/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</w:tbl>
    <w:bookmarkStart w:name="z2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1"/>
    <w:bookmarkStart w:name="z2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грамм/килограмм;</w:t>
      </w:r>
    </w:p>
    <w:bookmarkEnd w:id="172"/>
    <w:bookmarkStart w:name="z2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 суспензионный концентрат;</w:t>
      </w:r>
    </w:p>
    <w:bookmarkEnd w:id="173"/>
    <w:bookmarkStart w:name="z2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</w:p>
    <w:bookmarkEnd w:id="174"/>
    <w:bookmarkStart w:name="z2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в.к.- водный концентрат;</w:t>
      </w:r>
    </w:p>
    <w:bookmarkEnd w:id="175"/>
    <w:bookmarkStart w:name="z2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 - сухая текучая суспензия;</w:t>
      </w:r>
    </w:p>
    <w:bookmarkEnd w:id="176"/>
    <w:bookmarkStart w:name="z2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к.с.- концентрат суспензии;</w:t>
      </w:r>
    </w:p>
    <w:bookmarkEnd w:id="177"/>
    <w:bookmarkStart w:name="z2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(кг) - литр (килограмм);</w:t>
      </w:r>
    </w:p>
    <w:bookmarkEnd w:id="178"/>
    <w:bookmarkStart w:name="z2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э.м.в.- эмульсия масляно-водная;</w:t>
      </w:r>
    </w:p>
    <w:bookmarkEnd w:id="179"/>
    <w:bookmarkStart w:name="z2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дисперсия;</w:t>
      </w:r>
    </w:p>
    <w:bookmarkEnd w:id="180"/>
    <w:bookmarkStart w:name="z2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 - водорастворимые гранулы;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микрокапсулированная эмульсия;</w:t>
      </w:r>
    </w:p>
    <w:bookmarkEnd w:id="182"/>
    <w:bookmarkStart w:name="z2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эмульсия;</w:t>
      </w:r>
    </w:p>
    <w:bookmarkEnd w:id="183"/>
    <w:bookmarkStart w:name="z2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 наноэмульсии;</w:t>
      </w:r>
    </w:p>
    <w:bookmarkEnd w:id="184"/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с.п.- смачивающийся порошок;</w:t>
      </w:r>
    </w:p>
    <w:bookmarkEnd w:id="185"/>
    <w:bookmarkStart w:name="z2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</w:p>
    <w:bookmarkEnd w:id="186"/>
    <w:bookmarkStart w:name="z2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</w:p>
    <w:bookmarkEnd w:id="187"/>
    <w:bookmarkStart w:name="z2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в.р.к.- водорастворимый концентрат; </w:t>
      </w:r>
    </w:p>
    <w:bookmarkEnd w:id="188"/>
    <w:bookmarkStart w:name="z2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- масляный концентрат;</w:t>
      </w:r>
    </w:p>
    <w:bookmarkEnd w:id="189"/>
    <w:bookmarkStart w:name="z2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</w:p>
    <w:bookmarkEnd w:id="190"/>
    <w:bookmarkStart w:name="z2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– концентрат коллоидного раствора;</w:t>
      </w:r>
    </w:p>
    <w:bookmarkEnd w:id="191"/>
    <w:bookmarkStart w:name="z2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з.б.у. – заводская бинарная упаковка;</w:t>
      </w:r>
    </w:p>
    <w:bookmarkEnd w:id="192"/>
    <w:bookmarkStart w:name="z2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мас.к.э. – масляной концентрат эмульсии;</w:t>
      </w:r>
    </w:p>
    <w:bookmarkEnd w:id="193"/>
    <w:bookmarkStart w:name="z2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в.р.п.- водорастворимый порошок;</w:t>
      </w:r>
    </w:p>
    <w:bookmarkEnd w:id="194"/>
    <w:bookmarkStart w:name="z2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в.г.р. – водно-гликолевый раствор;</w:t>
      </w:r>
    </w:p>
    <w:bookmarkEnd w:id="195"/>
    <w:bookmarkStart w:name="z2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в.э. – водная эмульсия;</w:t>
      </w:r>
    </w:p>
    <w:bookmarkEnd w:id="196"/>
    <w:bookmarkStart w:name="z2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