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1d068a" w14:textId="11d068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w:t>
      </w:r>
    </w:p>
    <w:p>
      <w:pPr>
        <w:spacing w:after="0"/>
        <w:ind w:left="0"/>
        <w:jc w:val="both"/>
      </w:pPr>
      <w:r>
        <w:rPr>
          <w:rFonts w:ascii="Times New Roman"/>
          <w:b w:val="false"/>
          <w:i w:val="false"/>
          <w:color w:val="000000"/>
          <w:sz w:val="28"/>
        </w:rPr>
        <w:t>Постановление акимата Кызылординской области от 5 июля 2018 года № 1160. Зарегистрировано Департаментом юстиции Кызылординской области 20 июля 2018 года № 6388. Утратило силу постановлением акимата Кызылординской области от 6 февраля 2020 года № 163</w:t>
      </w:r>
    </w:p>
    <w:p>
      <w:pPr>
        <w:spacing w:after="0"/>
        <w:ind w:left="0"/>
        <w:jc w:val="both"/>
      </w:pPr>
      <w:bookmarkStart w:name="z4" w:id="0"/>
      <w:r>
        <w:rPr>
          <w:rFonts w:ascii="Times New Roman"/>
          <w:b w:val="false"/>
          <w:i w:val="false"/>
          <w:color w:val="ff0000"/>
          <w:sz w:val="28"/>
        </w:rPr>
        <w:t xml:space="preserve">
      Сноска. Утратило силу постановлением акимата Кызылординской области от 06.02.2020 </w:t>
      </w:r>
      <w:r>
        <w:rPr>
          <w:rFonts w:ascii="Times New Roman"/>
          <w:b w:val="false"/>
          <w:i w:val="false"/>
          <w:color w:val="ff0000"/>
          <w:sz w:val="28"/>
        </w:rPr>
        <w:t>№ 163</w:t>
      </w:r>
      <w:r>
        <w:rPr>
          <w:rFonts w:ascii="Times New Roman"/>
          <w:b w:val="false"/>
          <w:i w:val="false"/>
          <w:color w:val="ff0000"/>
          <w:sz w:val="28"/>
        </w:rPr>
        <w:t xml:space="preserve"> (вводится в действие по истечении десяти календарных дней после дня первого официального опубликования).</w:t>
      </w:r>
    </w:p>
    <w:bookmarkEnd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16 Закона Республики Казахстан от 15 апреля 2013 года "О государственных услугах", </w:t>
      </w:r>
      <w:r>
        <w:rPr>
          <w:rFonts w:ascii="Times New Roman"/>
          <w:b w:val="false"/>
          <w:i w:val="false"/>
          <w:color w:val="000000"/>
          <w:sz w:val="28"/>
        </w:rPr>
        <w:t>статьи 27</w:t>
      </w:r>
      <w:r>
        <w:rPr>
          <w:rFonts w:ascii="Times New Roman"/>
          <w:b w:val="false"/>
          <w:i w:val="false"/>
          <w:color w:val="000000"/>
          <w:sz w:val="28"/>
        </w:rPr>
        <w:t xml:space="preserve"> Закона Республики Казахстан от 6 апреля 2016 года "О правовых актах" акимат Кызылординской области ПОСТАНОВЛЯЕТ:</w:t>
      </w:r>
    </w:p>
    <w:bookmarkStart w:name="z5" w:id="1"/>
    <w:p>
      <w:pPr>
        <w:spacing w:after="0"/>
        <w:ind w:left="0"/>
        <w:jc w:val="both"/>
      </w:pPr>
      <w:r>
        <w:rPr>
          <w:rFonts w:ascii="Times New Roman"/>
          <w:b w:val="false"/>
          <w:i w:val="false"/>
          <w:color w:val="000000"/>
          <w:sz w:val="28"/>
        </w:rPr>
        <w:t xml:space="preserve">
      1. Признать утратившими силу некоторые постановления акимата Кызылординской области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постановлению.</w:t>
      </w:r>
    </w:p>
    <w:bookmarkEnd w:id="1"/>
    <w:bookmarkStart w:name="z6" w:id="2"/>
    <w:p>
      <w:pPr>
        <w:spacing w:after="0"/>
        <w:ind w:left="0"/>
        <w:jc w:val="both"/>
      </w:pPr>
      <w:r>
        <w:rPr>
          <w:rFonts w:ascii="Times New Roman"/>
          <w:b w:val="false"/>
          <w:i w:val="false"/>
          <w:color w:val="000000"/>
          <w:sz w:val="28"/>
        </w:rPr>
        <w:t>
      2. Утвердить прилагаемые:</w:t>
      </w:r>
    </w:p>
    <w:bookmarkEnd w:id="2"/>
    <w:bookmarkStart w:name="z7" w:id="3"/>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3"/>
    <w:bookmarkStart w:name="z8" w:id="4"/>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4"/>
    <w:bookmarkStart w:name="z9" w:id="5"/>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повторных свидетельств или справок о регистрации актов гражданского состояния";</w:t>
      </w:r>
    </w:p>
    <w:bookmarkEnd w:id="5"/>
    <w:bookmarkStart w:name="z10" w:id="6"/>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6"/>
    <w:bookmarkStart w:name="z11" w:id="7"/>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7"/>
    <w:bookmarkStart w:name="z12" w:id="8"/>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"Восстановление записей актов гражданского состояния";</w:t>
      </w:r>
    </w:p>
    <w:bookmarkEnd w:id="8"/>
    <w:bookmarkStart w:name="z13" w:id="9"/>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9"/>
    <w:bookmarkStart w:name="z14" w:id="10"/>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10"/>
    <w:bookmarkStart w:name="z15" w:id="11"/>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11"/>
    <w:bookmarkStart w:name="z16" w:id="12"/>
    <w:p>
      <w:pPr>
        <w:spacing w:after="0"/>
        <w:ind w:left="0"/>
        <w:jc w:val="both"/>
      </w:pPr>
      <w:r>
        <w:rPr>
          <w:rFonts w:ascii="Times New Roman"/>
          <w:b w:val="false"/>
          <w:i w:val="false"/>
          <w:color w:val="000000"/>
          <w:sz w:val="28"/>
        </w:rPr>
        <w:t>
      3. Контроль за исполнением настоящего постановления возложить на руководителя государственного учреждения "Аппарат акима Кызылординской области" Дельмуханова М.Н.</w:t>
      </w:r>
    </w:p>
    <w:bookmarkEnd w:id="12"/>
    <w:bookmarkStart w:name="z17" w:id="13"/>
    <w:p>
      <w:pPr>
        <w:spacing w:after="0"/>
        <w:ind w:left="0"/>
        <w:jc w:val="both"/>
      </w:pPr>
      <w:r>
        <w:rPr>
          <w:rFonts w:ascii="Times New Roman"/>
          <w:b w:val="false"/>
          <w:i w:val="false"/>
          <w:color w:val="000000"/>
          <w:sz w:val="28"/>
        </w:rPr>
        <w:t>
      4. Настоящее постановление вводится в действие по истечении десяти календарных дней после дня первого официального опубликования.</w:t>
      </w:r>
    </w:p>
    <w:bookmarkEnd w:id="1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 Кызылординской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Кушербаев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постановлению акимата Кызылординской области от "05" июля 2018 года № 1160 </w:t>
            </w:r>
          </w:p>
        </w:tc>
      </w:tr>
    </w:tbl>
    <w:bookmarkStart w:name="z20" w:id="14"/>
    <w:p>
      <w:pPr>
        <w:spacing w:after="0"/>
        <w:ind w:left="0"/>
        <w:jc w:val="left"/>
      </w:pPr>
      <w:r>
        <w:rPr>
          <w:rFonts w:ascii="Times New Roman"/>
          <w:b/>
          <w:i w:val="false"/>
          <w:color w:val="000000"/>
        </w:rPr>
        <w:t xml:space="preserve"> Перечень утративших силу некоторых постановлений акимата Кызылординской области</w:t>
      </w:r>
    </w:p>
    <w:bookmarkEnd w:id="14"/>
    <w:bookmarkStart w:name="z21" w:id="15"/>
    <w:p>
      <w:pPr>
        <w:spacing w:after="0"/>
        <w:ind w:left="0"/>
        <w:jc w:val="both"/>
      </w:pPr>
      <w:r>
        <w:rPr>
          <w:rFonts w:ascii="Times New Roman"/>
          <w:b w:val="false"/>
          <w:i w:val="false"/>
          <w:color w:val="000000"/>
          <w:sz w:val="28"/>
        </w:rPr>
        <w:t>
      1. Постановление акимата Кызылординской области от 1 октября 2015 года № 178 "Об утверждении регламентов государственных услуг" (зарегистрировано в Реестре государственной регистрации нормативных правовых актов за номерм 5218, опубликовано 17 ноября 2015 года в газетах "Сыр бойы" и "Кызылординские вести").</w:t>
      </w:r>
    </w:p>
    <w:bookmarkEnd w:id="15"/>
    <w:bookmarkStart w:name="z22" w:id="16"/>
    <w:p>
      <w:pPr>
        <w:spacing w:after="0"/>
        <w:ind w:left="0"/>
        <w:jc w:val="both"/>
      </w:pPr>
      <w:r>
        <w:rPr>
          <w:rFonts w:ascii="Times New Roman"/>
          <w:b w:val="false"/>
          <w:i w:val="false"/>
          <w:color w:val="000000"/>
          <w:sz w:val="28"/>
        </w:rPr>
        <w:t>
      2. Постановление акимата Кызылординской области от 29 февраля 2016 года № 371 "О внесении изменений в постановление акимата Кызылординской области от 1 октября 2015 года № 178 "Об утверждении регламентов государственных услуг" (зарегистрировано в Реестре государственной регистрации нормативных правовых актов за номерм 5460, опубликовано 5 и 6 мая 2016 года в газетах "Сыр бойы" и "Кызылординские вести", 25 мая 2016 года в информационно-правовой системе нормативных правовых актов Республики Казахстан "Әділет").</w:t>
      </w:r>
    </w:p>
    <w:bookmarkEnd w:id="16"/>
    <w:bookmarkStart w:name="z23" w:id="17"/>
    <w:p>
      <w:pPr>
        <w:spacing w:after="0"/>
        <w:ind w:left="0"/>
        <w:jc w:val="both"/>
      </w:pPr>
      <w:r>
        <w:rPr>
          <w:rFonts w:ascii="Times New Roman"/>
          <w:b w:val="false"/>
          <w:i w:val="false"/>
          <w:color w:val="000000"/>
          <w:sz w:val="28"/>
        </w:rPr>
        <w:t>
      3. Постановление акимата Кызылординской области от 7 декабря 2016 года № 658 "О внесении изменений в постановление акимата Кызылординской области от 1 октября 2015 года № 178 "Об утверждении регламентов государственных услуг" (зарегистрировано в Реестре государственной регистрации нормативных правовых актов за номерм 5663, опубликовано 16 декабря 2016 года в газетах "Сыр бойы" и "Кызылординские вести" и 20 декабря 2016 года в информационно-правовой системе нормативных правовых актов Республики Казахстан "Әділет").</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Кызылординской области от "05" июля 2018 года № 1160 </w:t>
            </w:r>
          </w:p>
        </w:tc>
      </w:tr>
    </w:tbl>
    <w:bookmarkStart w:name="z25" w:id="18"/>
    <w:p>
      <w:pPr>
        <w:spacing w:after="0"/>
        <w:ind w:left="0"/>
        <w:jc w:val="left"/>
      </w:pPr>
      <w:r>
        <w:rPr>
          <w:rFonts w:ascii="Times New Roman"/>
          <w:b/>
          <w:i w:val="false"/>
          <w:color w:val="000000"/>
        </w:rPr>
        <w:t xml:space="preserve">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18"/>
    <w:bookmarkStart w:name="z26" w:id="19"/>
    <w:p>
      <w:pPr>
        <w:spacing w:after="0"/>
        <w:ind w:left="0"/>
        <w:jc w:val="left"/>
      </w:pPr>
      <w:r>
        <w:rPr>
          <w:rFonts w:ascii="Times New Roman"/>
          <w:b/>
          <w:i w:val="false"/>
          <w:color w:val="000000"/>
        </w:rPr>
        <w:t xml:space="preserve"> 1. Общие положения</w:t>
      </w:r>
    </w:p>
    <w:bookmarkEnd w:id="19"/>
    <w:bookmarkStart w:name="z27" w:id="20"/>
    <w:p>
      <w:pPr>
        <w:spacing w:after="0"/>
        <w:ind w:left="0"/>
        <w:jc w:val="both"/>
      </w:pPr>
      <w:r>
        <w:rPr>
          <w:rFonts w:ascii="Times New Roman"/>
          <w:b w:val="false"/>
          <w:i w:val="false"/>
          <w:color w:val="000000"/>
          <w:sz w:val="28"/>
        </w:rPr>
        <w:t>
      1. Наименование услугодателя: районные отделы занятости, социальных программ и регистрации актов гражданского состояния и Кызылординский городской отдел регистрации актов гражданского состояния (далее – услугодатель).</w:t>
      </w:r>
    </w:p>
    <w:bookmarkEnd w:id="20"/>
    <w:bookmarkStart w:name="z28" w:id="21"/>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w:t>
      </w:r>
    </w:p>
    <w:bookmarkEnd w:id="21"/>
    <w:bookmarkStart w:name="z29" w:id="22"/>
    <w:p>
      <w:pPr>
        <w:spacing w:after="0"/>
        <w:ind w:left="0"/>
        <w:jc w:val="both"/>
      </w:pPr>
      <w:r>
        <w:rPr>
          <w:rFonts w:ascii="Times New Roman"/>
          <w:b w:val="false"/>
          <w:i w:val="false"/>
          <w:color w:val="000000"/>
          <w:sz w:val="28"/>
        </w:rPr>
        <w:t>
      1) канцелярию услугодателя;</w:t>
      </w:r>
    </w:p>
    <w:bookmarkEnd w:id="22"/>
    <w:bookmarkStart w:name="z30" w:id="23"/>
    <w:p>
      <w:pPr>
        <w:spacing w:after="0"/>
        <w:ind w:left="0"/>
        <w:jc w:val="both"/>
      </w:pPr>
      <w:r>
        <w:rPr>
          <w:rFonts w:ascii="Times New Roman"/>
          <w:b w:val="false"/>
          <w:i w:val="false"/>
          <w:color w:val="000000"/>
          <w:sz w:val="28"/>
        </w:rPr>
        <w:t>
      2) акимов городов районного значения, поселков, сельских округов (далее - аким);</w:t>
      </w:r>
    </w:p>
    <w:bookmarkEnd w:id="23"/>
    <w:bookmarkStart w:name="z31" w:id="24"/>
    <w:p>
      <w:pPr>
        <w:spacing w:after="0"/>
        <w:ind w:left="0"/>
        <w:jc w:val="both"/>
      </w:pPr>
      <w:r>
        <w:rPr>
          <w:rFonts w:ascii="Times New Roman"/>
          <w:b w:val="false"/>
          <w:i w:val="false"/>
          <w:color w:val="000000"/>
          <w:sz w:val="28"/>
        </w:rPr>
        <w:t>
      3) некоммерческое акционерное общество "Государственная корпорация "Правительство для граждан" (далее – Государственная корпорация);</w:t>
      </w:r>
    </w:p>
    <w:bookmarkEnd w:id="24"/>
    <w:bookmarkStart w:name="z32" w:id="25"/>
    <w:p>
      <w:pPr>
        <w:spacing w:after="0"/>
        <w:ind w:left="0"/>
        <w:jc w:val="both"/>
      </w:pPr>
      <w:r>
        <w:rPr>
          <w:rFonts w:ascii="Times New Roman"/>
          <w:b w:val="false"/>
          <w:i w:val="false"/>
          <w:color w:val="000000"/>
          <w:sz w:val="28"/>
        </w:rPr>
        <w:t>
      4) веб-портал "электронного правительства" www.egov.kz (далее - портал).</w:t>
      </w:r>
    </w:p>
    <w:bookmarkEnd w:id="25"/>
    <w:bookmarkStart w:name="z33" w:id="26"/>
    <w:p>
      <w:pPr>
        <w:spacing w:after="0"/>
        <w:ind w:left="0"/>
        <w:jc w:val="both"/>
      </w:pPr>
      <w:r>
        <w:rPr>
          <w:rFonts w:ascii="Times New Roman"/>
          <w:b w:val="false"/>
          <w:i w:val="false"/>
          <w:color w:val="000000"/>
          <w:sz w:val="28"/>
        </w:rPr>
        <w:t>
      2. Форма оказания государственной услуги – электронная/бумажная.</w:t>
      </w:r>
    </w:p>
    <w:bookmarkEnd w:id="26"/>
    <w:bookmarkStart w:name="z34" w:id="27"/>
    <w:p>
      <w:pPr>
        <w:spacing w:after="0"/>
        <w:ind w:left="0"/>
        <w:jc w:val="both"/>
      </w:pPr>
      <w:r>
        <w:rPr>
          <w:rFonts w:ascii="Times New Roman"/>
          <w:b w:val="false"/>
          <w:i w:val="false"/>
          <w:color w:val="000000"/>
          <w:sz w:val="28"/>
        </w:rPr>
        <w:t xml:space="preserve">
      3. Результат оказания государственной услуги – свидетельство о рождении, повторное свидетельство о рождении с внесенными изменениями, дополнениями и исправлениями (далее - свидетельство) либо мотивированный ответ об отказе в оказании государственной услуги на бумажном носителе при предъявлении документа, удостоверяющего личность (далее – мотивированный отказ),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рождения ребенка,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за номером 11374) (далее - стандарт).</w:t>
      </w:r>
    </w:p>
    <w:bookmarkEnd w:id="27"/>
    <w:bookmarkStart w:name="z35" w:id="28"/>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назначении даты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28"/>
    <w:bookmarkStart w:name="z36" w:id="29"/>
    <w:p>
      <w:pPr>
        <w:spacing w:after="0"/>
        <w:ind w:left="0"/>
        <w:jc w:val="both"/>
      </w:pPr>
      <w:r>
        <w:rPr>
          <w:rFonts w:ascii="Times New Roman"/>
          <w:b w:val="false"/>
          <w:i w:val="false"/>
          <w:color w:val="000000"/>
          <w:sz w:val="28"/>
        </w:rPr>
        <w:t>
      4. Форма предоставления результата оказания государственной услуги - бумажная.</w:t>
      </w:r>
    </w:p>
    <w:bookmarkEnd w:id="29"/>
    <w:bookmarkStart w:name="z37" w:id="3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0"/>
    <w:bookmarkStart w:name="z38" w:id="31"/>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обращение услугополучателя либо его представителя по нотариально заверенной доверенности (далее – его представитель) к услугодателю либо к акиму либо в Государственную корпорацию с пакетом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либо направление заявления в форме электронного документа через портал.</w:t>
      </w:r>
    </w:p>
    <w:bookmarkEnd w:id="31"/>
    <w:bookmarkStart w:name="z39" w:id="32"/>
    <w:p>
      <w:pPr>
        <w:spacing w:after="0"/>
        <w:ind w:left="0"/>
        <w:jc w:val="both"/>
      </w:pPr>
      <w:r>
        <w:rPr>
          <w:rFonts w:ascii="Times New Roman"/>
          <w:b w:val="false"/>
          <w:i w:val="false"/>
          <w:color w:val="000000"/>
          <w:sz w:val="28"/>
        </w:rPr>
        <w:t xml:space="preserve">
      6. Содержание каждой процедуры (действия), входящей в состав процесса оказания государственной услуги, длительность выполнения: </w:t>
      </w:r>
    </w:p>
    <w:bookmarkEnd w:id="32"/>
    <w:bookmarkStart w:name="z40" w:id="33"/>
    <w:p>
      <w:pPr>
        <w:spacing w:after="0"/>
        <w:ind w:left="0"/>
        <w:jc w:val="both"/>
      </w:pPr>
      <w:r>
        <w:rPr>
          <w:rFonts w:ascii="Times New Roman"/>
          <w:b w:val="false"/>
          <w:i w:val="false"/>
          <w:color w:val="000000"/>
          <w:sz w:val="28"/>
        </w:rPr>
        <w:t xml:space="preserve">
      при обращении услугополучателя либо его представителя к услугодателю: </w:t>
      </w:r>
    </w:p>
    <w:bookmarkEnd w:id="33"/>
    <w:bookmarkStart w:name="z41" w:id="34"/>
    <w:p>
      <w:pPr>
        <w:spacing w:after="0"/>
        <w:ind w:left="0"/>
        <w:jc w:val="both"/>
      </w:pPr>
      <w:r>
        <w:rPr>
          <w:rFonts w:ascii="Times New Roman"/>
          <w:b w:val="false"/>
          <w:i w:val="false"/>
          <w:color w:val="000000"/>
          <w:sz w:val="28"/>
        </w:rPr>
        <w:t xml:space="preserve">
      1) услугополучатель либо его представитель предоставляет услугодателю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34"/>
    <w:bookmarkStart w:name="z42" w:id="35"/>
    <w:p>
      <w:pPr>
        <w:spacing w:after="0"/>
        <w:ind w:left="0"/>
        <w:jc w:val="both"/>
      </w:pPr>
      <w:r>
        <w:rPr>
          <w:rFonts w:ascii="Times New Roman"/>
          <w:b w:val="false"/>
          <w:i w:val="false"/>
          <w:color w:val="000000"/>
          <w:sz w:val="28"/>
        </w:rPr>
        <w:t>
      2) сотрудник канцелярии услугодателя регистрирует документы, выдает услугополучателю либо его представителю талон с указанием даты и времени приема пакета документов с отметкой о регистрации в канцелярии услугодателя (далее – талон) и предоставляет документы руководителю услугодателя (не более двадцати минут);</w:t>
      </w:r>
    </w:p>
    <w:bookmarkEnd w:id="35"/>
    <w:bookmarkStart w:name="z43" w:id="36"/>
    <w:p>
      <w:pPr>
        <w:spacing w:after="0"/>
        <w:ind w:left="0"/>
        <w:jc w:val="both"/>
      </w:pPr>
      <w:r>
        <w:rPr>
          <w:rFonts w:ascii="Times New Roman"/>
          <w:b w:val="false"/>
          <w:i w:val="false"/>
          <w:color w:val="000000"/>
          <w:sz w:val="28"/>
        </w:rPr>
        <w:t>
      в случае предоставления услугополучателем либо его представителем неполного пакета документов и (или) документов с истекшим сроком действия, сотрудник канцелярии услугодателя отказывает в приеме заявления (не более двадцати минут). Результат процедуры (действия): регистрация и предоставление документов руководителю услугодателя либо отказ в приеме заявления;</w:t>
      </w:r>
    </w:p>
    <w:bookmarkEnd w:id="36"/>
    <w:bookmarkStart w:name="z44" w:id="37"/>
    <w:p>
      <w:pPr>
        <w:spacing w:after="0"/>
        <w:ind w:left="0"/>
        <w:jc w:val="both"/>
      </w:pPr>
      <w:r>
        <w:rPr>
          <w:rFonts w:ascii="Times New Roman"/>
          <w:b w:val="false"/>
          <w:i w:val="false"/>
          <w:color w:val="000000"/>
          <w:sz w:val="28"/>
        </w:rPr>
        <w:t>
      3)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37"/>
    <w:bookmarkStart w:name="z45" w:id="38"/>
    <w:p>
      <w:pPr>
        <w:spacing w:after="0"/>
        <w:ind w:left="0"/>
        <w:jc w:val="both"/>
      </w:pPr>
      <w:r>
        <w:rPr>
          <w:rFonts w:ascii="Times New Roman"/>
          <w:b w:val="false"/>
          <w:i w:val="false"/>
          <w:color w:val="000000"/>
          <w:sz w:val="28"/>
        </w:rPr>
        <w:t>
      4) исполнитель услугодателя рассматривает документы и подготавливает свидетельство либо мотивированный отказ:</w:t>
      </w:r>
    </w:p>
    <w:bookmarkEnd w:id="38"/>
    <w:bookmarkStart w:name="z46" w:id="39"/>
    <w:p>
      <w:pPr>
        <w:spacing w:after="0"/>
        <w:ind w:left="0"/>
        <w:jc w:val="both"/>
      </w:pPr>
      <w:r>
        <w:rPr>
          <w:rFonts w:ascii="Times New Roman"/>
          <w:b w:val="false"/>
          <w:i w:val="false"/>
          <w:color w:val="000000"/>
          <w:sz w:val="28"/>
        </w:rPr>
        <w:t>
      при выдаче свидетельства – в течение двух рабочих дней (день приема документов не входит в срок оказания государственной услуги);</w:t>
      </w:r>
    </w:p>
    <w:bookmarkEnd w:id="39"/>
    <w:bookmarkStart w:name="z47" w:id="40"/>
    <w:p>
      <w:pPr>
        <w:spacing w:after="0"/>
        <w:ind w:left="0"/>
        <w:jc w:val="both"/>
      </w:pPr>
      <w:r>
        <w:rPr>
          <w:rFonts w:ascii="Times New Roman"/>
          <w:b w:val="false"/>
          <w:i w:val="false"/>
          <w:color w:val="000000"/>
          <w:sz w:val="28"/>
        </w:rPr>
        <w:t>
      в случае подачи заявления о рождении ребенка по истечении трех рабочих дней со дня его рождения государственная услуга оказывается в течение 7 (семи) рабочих дней;</w:t>
      </w:r>
    </w:p>
    <w:bookmarkEnd w:id="40"/>
    <w:bookmarkStart w:name="z48" w:id="41"/>
    <w:p>
      <w:pPr>
        <w:spacing w:after="0"/>
        <w:ind w:left="0"/>
        <w:jc w:val="both"/>
      </w:pPr>
      <w:r>
        <w:rPr>
          <w:rFonts w:ascii="Times New Roman"/>
          <w:b w:val="false"/>
          <w:i w:val="false"/>
          <w:color w:val="000000"/>
          <w:sz w:val="28"/>
        </w:rPr>
        <w:t xml:space="preserve">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41"/>
    <w:bookmarkStart w:name="z49" w:id="42"/>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в течение 7 (семи)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42"/>
    <w:bookmarkStart w:name="z50" w:id="43"/>
    <w:p>
      <w:pPr>
        <w:spacing w:after="0"/>
        <w:ind w:left="0"/>
        <w:jc w:val="both"/>
      </w:pPr>
      <w:r>
        <w:rPr>
          <w:rFonts w:ascii="Times New Roman"/>
          <w:b w:val="false"/>
          <w:i w:val="false"/>
          <w:color w:val="000000"/>
          <w:sz w:val="28"/>
        </w:rPr>
        <w:t>
      5)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43"/>
    <w:bookmarkStart w:name="z51" w:id="44"/>
    <w:p>
      <w:pPr>
        <w:spacing w:after="0"/>
        <w:ind w:left="0"/>
        <w:jc w:val="both"/>
      </w:pPr>
      <w:r>
        <w:rPr>
          <w:rFonts w:ascii="Times New Roman"/>
          <w:b w:val="false"/>
          <w:i w:val="false"/>
          <w:color w:val="000000"/>
          <w:sz w:val="28"/>
        </w:rPr>
        <w:t>
      6) сотрудник канцелярии услугодателя регистрирует результат оказания государственной услуги (не более двадцати минут). Результат процедуры (действия): выдача услугополучателю либо его представителю результата оказания государственной услуги.</w:t>
      </w:r>
    </w:p>
    <w:bookmarkEnd w:id="44"/>
    <w:bookmarkStart w:name="z52" w:id="45"/>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45"/>
    <w:bookmarkStart w:name="z53" w:id="46"/>
    <w:p>
      <w:pPr>
        <w:spacing w:after="0"/>
        <w:ind w:left="0"/>
        <w:jc w:val="both"/>
      </w:pPr>
      <w:r>
        <w:rPr>
          <w:rFonts w:ascii="Times New Roman"/>
          <w:b w:val="false"/>
          <w:i w:val="false"/>
          <w:color w:val="000000"/>
          <w:sz w:val="28"/>
        </w:rPr>
        <w:t>
      1) услугополучатель либо его представитель предоставляет акиму документы согласно пункту 9 стандарта. Результат процедуры (действия): предоставление пакета документов;</w:t>
      </w:r>
    </w:p>
    <w:bookmarkEnd w:id="46"/>
    <w:bookmarkStart w:name="z54" w:id="47"/>
    <w:p>
      <w:pPr>
        <w:spacing w:after="0"/>
        <w:ind w:left="0"/>
        <w:jc w:val="both"/>
      </w:pPr>
      <w:r>
        <w:rPr>
          <w:rFonts w:ascii="Times New Roman"/>
          <w:b w:val="false"/>
          <w:i w:val="false"/>
          <w:color w:val="000000"/>
          <w:sz w:val="28"/>
        </w:rPr>
        <w:t>
      2) аким регистрирует документы и выдает услугополучателю либо его представителю талон (не более двадцати минут);</w:t>
      </w:r>
    </w:p>
    <w:bookmarkEnd w:id="47"/>
    <w:bookmarkStart w:name="z55" w:id="48"/>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аким отказывает в приеме заявления (не более двадцати минут). Результат процедуры (действия): регистрация и направление документов услугодателю (в течение одного рабочего дня) либо отказ в приеме заявления;</w:t>
      </w:r>
    </w:p>
    <w:bookmarkEnd w:id="48"/>
    <w:bookmarkStart w:name="z56" w:id="49"/>
    <w:p>
      <w:pPr>
        <w:spacing w:after="0"/>
        <w:ind w:left="0"/>
        <w:jc w:val="both"/>
      </w:pPr>
      <w:r>
        <w:rPr>
          <w:rFonts w:ascii="Times New Roman"/>
          <w:b w:val="false"/>
          <w:i w:val="false"/>
          <w:color w:val="000000"/>
          <w:sz w:val="28"/>
        </w:rPr>
        <w:t>
      3) сотрудник канцелярии услугодателя регистрирует документы (не более двадцати минут). Результат процедуры (действия): предоставление документов руководителю услугодателя;</w:t>
      </w:r>
    </w:p>
    <w:bookmarkEnd w:id="49"/>
    <w:bookmarkStart w:name="z57" w:id="50"/>
    <w:p>
      <w:pPr>
        <w:spacing w:after="0"/>
        <w:ind w:left="0"/>
        <w:jc w:val="both"/>
      </w:pPr>
      <w:r>
        <w:rPr>
          <w:rFonts w:ascii="Times New Roman"/>
          <w:b w:val="false"/>
          <w:i w:val="false"/>
          <w:color w:val="000000"/>
          <w:sz w:val="28"/>
        </w:rPr>
        <w:t>
      4) руководитель услугодателя рассматривает документы и определяет ответственного исполнителя услугодателя (не более двадцати минут). Результат процедуры (действия): направление документов исполнителю услугодателя;</w:t>
      </w:r>
    </w:p>
    <w:bookmarkEnd w:id="50"/>
    <w:bookmarkStart w:name="z58" w:id="51"/>
    <w:p>
      <w:pPr>
        <w:spacing w:after="0"/>
        <w:ind w:left="0"/>
        <w:jc w:val="both"/>
      </w:pPr>
      <w:r>
        <w:rPr>
          <w:rFonts w:ascii="Times New Roman"/>
          <w:b w:val="false"/>
          <w:i w:val="false"/>
          <w:color w:val="000000"/>
          <w:sz w:val="28"/>
        </w:rPr>
        <w:t>
      5) исполнитель услугодателя рассматривает документы и подготавливает свидетельство либо мотивированный отказ:</w:t>
      </w:r>
    </w:p>
    <w:bookmarkEnd w:id="51"/>
    <w:bookmarkStart w:name="z59" w:id="52"/>
    <w:p>
      <w:pPr>
        <w:spacing w:after="0"/>
        <w:ind w:left="0"/>
        <w:jc w:val="both"/>
      </w:pPr>
      <w:r>
        <w:rPr>
          <w:rFonts w:ascii="Times New Roman"/>
          <w:b w:val="false"/>
          <w:i w:val="false"/>
          <w:color w:val="000000"/>
          <w:sz w:val="28"/>
        </w:rPr>
        <w:t>
      при выдаче свидетельства – в течение 2 (двух) рабочих дней (день приема документов не входит в срок оказания государственной услуги);</w:t>
      </w:r>
    </w:p>
    <w:bookmarkEnd w:id="52"/>
    <w:bookmarkStart w:name="z60" w:id="53"/>
    <w:p>
      <w:pPr>
        <w:spacing w:after="0"/>
        <w:ind w:left="0"/>
        <w:jc w:val="both"/>
      </w:pPr>
      <w:r>
        <w:rPr>
          <w:rFonts w:ascii="Times New Roman"/>
          <w:b w:val="false"/>
          <w:i w:val="false"/>
          <w:color w:val="000000"/>
          <w:sz w:val="28"/>
        </w:rPr>
        <w:t>
      в случае регистрации рождения ребенка по истечении 3 (трех) рабочих дней со дня его рождения государственная услуга оказывается в течение 7 (семи) рабочих дней;</w:t>
      </w:r>
    </w:p>
    <w:bookmarkEnd w:id="53"/>
    <w:bookmarkStart w:name="z61" w:id="54"/>
    <w:p>
      <w:pPr>
        <w:spacing w:after="0"/>
        <w:ind w:left="0"/>
        <w:jc w:val="both"/>
      </w:pPr>
      <w:r>
        <w:rPr>
          <w:rFonts w:ascii="Times New Roman"/>
          <w:b w:val="false"/>
          <w:i w:val="false"/>
          <w:color w:val="000000"/>
          <w:sz w:val="28"/>
        </w:rPr>
        <w:t xml:space="preserve">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54"/>
    <w:bookmarkStart w:name="z62" w:id="55"/>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в течение 7 (семи)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55"/>
    <w:bookmarkStart w:name="z63" w:id="56"/>
    <w:p>
      <w:pPr>
        <w:spacing w:after="0"/>
        <w:ind w:left="0"/>
        <w:jc w:val="both"/>
      </w:pPr>
      <w:r>
        <w:rPr>
          <w:rFonts w:ascii="Times New Roman"/>
          <w:b w:val="false"/>
          <w:i w:val="false"/>
          <w:color w:val="000000"/>
          <w:sz w:val="28"/>
        </w:rPr>
        <w:t>
      6)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56"/>
    <w:bookmarkStart w:name="z64" w:id="57"/>
    <w:p>
      <w:pPr>
        <w:spacing w:after="0"/>
        <w:ind w:left="0"/>
        <w:jc w:val="both"/>
      </w:pPr>
      <w:r>
        <w:rPr>
          <w:rFonts w:ascii="Times New Roman"/>
          <w:b w:val="false"/>
          <w:i w:val="false"/>
          <w:color w:val="000000"/>
          <w:sz w:val="28"/>
        </w:rPr>
        <w:t>
      7) сотрудник канцелярии услугодателя регистрирует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акиму (в течение одного рабочего дня);</w:t>
      </w:r>
    </w:p>
    <w:bookmarkEnd w:id="57"/>
    <w:bookmarkStart w:name="z65" w:id="58"/>
    <w:p>
      <w:pPr>
        <w:spacing w:after="0"/>
        <w:ind w:left="0"/>
        <w:jc w:val="both"/>
      </w:pPr>
      <w:r>
        <w:rPr>
          <w:rFonts w:ascii="Times New Roman"/>
          <w:b w:val="false"/>
          <w:i w:val="false"/>
          <w:color w:val="000000"/>
          <w:sz w:val="28"/>
        </w:rPr>
        <w:t>
      8) аким регистрирует результат оказания государственной услуги (не более двадцати минут). Результат процедуры (действия): выдача результата оказания государственной услуги услугополучателю либо его представителю.</w:t>
      </w:r>
    </w:p>
    <w:bookmarkEnd w:id="58"/>
    <w:bookmarkStart w:name="z66" w:id="5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и иных организаций в процессе оказания государственной услуги</w:t>
      </w:r>
    </w:p>
    <w:bookmarkEnd w:id="59"/>
    <w:bookmarkStart w:name="z67" w:id="60"/>
    <w:p>
      <w:pPr>
        <w:spacing w:after="0"/>
        <w:ind w:left="0"/>
        <w:jc w:val="both"/>
      </w:pPr>
      <w:r>
        <w:rPr>
          <w:rFonts w:ascii="Times New Roman"/>
          <w:b w:val="false"/>
          <w:i w:val="false"/>
          <w:color w:val="000000"/>
          <w:sz w:val="28"/>
        </w:rPr>
        <w:t xml:space="preserve">
      7. Перечень структурных подразделений (работников) услугодателя и иных организаций, которые участвуют в процессе оказания государственной услуги: </w:t>
      </w:r>
    </w:p>
    <w:bookmarkEnd w:id="60"/>
    <w:bookmarkStart w:name="z68" w:id="61"/>
    <w:p>
      <w:pPr>
        <w:spacing w:after="0"/>
        <w:ind w:left="0"/>
        <w:jc w:val="both"/>
      </w:pPr>
      <w:r>
        <w:rPr>
          <w:rFonts w:ascii="Times New Roman"/>
          <w:b w:val="false"/>
          <w:i w:val="false"/>
          <w:color w:val="000000"/>
          <w:sz w:val="28"/>
        </w:rPr>
        <w:t>
      1) сотрудник канцелярии услугодателя;</w:t>
      </w:r>
    </w:p>
    <w:bookmarkEnd w:id="61"/>
    <w:bookmarkStart w:name="z69" w:id="62"/>
    <w:p>
      <w:pPr>
        <w:spacing w:after="0"/>
        <w:ind w:left="0"/>
        <w:jc w:val="both"/>
      </w:pPr>
      <w:r>
        <w:rPr>
          <w:rFonts w:ascii="Times New Roman"/>
          <w:b w:val="false"/>
          <w:i w:val="false"/>
          <w:color w:val="000000"/>
          <w:sz w:val="28"/>
        </w:rPr>
        <w:t>
      2) руководитель услугодателя;</w:t>
      </w:r>
    </w:p>
    <w:bookmarkEnd w:id="62"/>
    <w:bookmarkStart w:name="z70" w:id="63"/>
    <w:p>
      <w:pPr>
        <w:spacing w:after="0"/>
        <w:ind w:left="0"/>
        <w:jc w:val="both"/>
      </w:pPr>
      <w:r>
        <w:rPr>
          <w:rFonts w:ascii="Times New Roman"/>
          <w:b w:val="false"/>
          <w:i w:val="false"/>
          <w:color w:val="000000"/>
          <w:sz w:val="28"/>
        </w:rPr>
        <w:t>
      3) исполнитель услугодателя;</w:t>
      </w:r>
    </w:p>
    <w:bookmarkEnd w:id="63"/>
    <w:bookmarkStart w:name="z71" w:id="64"/>
    <w:p>
      <w:pPr>
        <w:spacing w:after="0"/>
        <w:ind w:left="0"/>
        <w:jc w:val="both"/>
      </w:pPr>
      <w:r>
        <w:rPr>
          <w:rFonts w:ascii="Times New Roman"/>
          <w:b w:val="false"/>
          <w:i w:val="false"/>
          <w:color w:val="000000"/>
          <w:sz w:val="28"/>
        </w:rPr>
        <w:t>
      4) аким;</w:t>
      </w:r>
    </w:p>
    <w:bookmarkEnd w:id="64"/>
    <w:bookmarkStart w:name="z72" w:id="65"/>
    <w:p>
      <w:pPr>
        <w:spacing w:after="0"/>
        <w:ind w:left="0"/>
        <w:jc w:val="both"/>
      </w:pPr>
      <w:r>
        <w:rPr>
          <w:rFonts w:ascii="Times New Roman"/>
          <w:b w:val="false"/>
          <w:i w:val="false"/>
          <w:color w:val="000000"/>
          <w:sz w:val="28"/>
        </w:rPr>
        <w:t>
      5) работник Государственной корпорации;</w:t>
      </w:r>
    </w:p>
    <w:bookmarkEnd w:id="65"/>
    <w:bookmarkStart w:name="z73" w:id="66"/>
    <w:p>
      <w:pPr>
        <w:spacing w:after="0"/>
        <w:ind w:left="0"/>
        <w:jc w:val="both"/>
      </w:pPr>
      <w:r>
        <w:rPr>
          <w:rFonts w:ascii="Times New Roman"/>
          <w:b w:val="false"/>
          <w:i w:val="false"/>
          <w:color w:val="000000"/>
          <w:sz w:val="28"/>
        </w:rPr>
        <w:t>
      6) работник накопительного отдела Государственной корпорации.</w:t>
      </w:r>
    </w:p>
    <w:bookmarkEnd w:id="66"/>
    <w:bookmarkStart w:name="z74" w:id="67"/>
    <w:p>
      <w:pPr>
        <w:spacing w:after="0"/>
        <w:ind w:left="0"/>
        <w:jc w:val="both"/>
      </w:pPr>
      <w:r>
        <w:rPr>
          <w:rFonts w:ascii="Times New Roman"/>
          <w:b w:val="false"/>
          <w:i w:val="false"/>
          <w:color w:val="000000"/>
          <w:sz w:val="28"/>
        </w:rPr>
        <w:t xml:space="preserve">
      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другими услугодателями и (или) Государственной корпорацией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67"/>
    <w:bookmarkStart w:name="z75" w:id="68"/>
    <w:p>
      <w:pPr>
        <w:spacing w:after="0"/>
        <w:ind w:left="0"/>
        <w:jc w:val="both"/>
      </w:pPr>
      <w:r>
        <w:rPr>
          <w:rFonts w:ascii="Times New Roman"/>
          <w:b w:val="false"/>
          <w:i w:val="false"/>
          <w:color w:val="000000"/>
          <w:sz w:val="28"/>
        </w:rPr>
        <w:t xml:space="preserve">
      Справочник бизнес-процессов оказания государственной услуги размещается на официальных интернет-ресурсах акимата Кызылординской области, акиматов районов и города Кызылорды. </w:t>
      </w:r>
    </w:p>
    <w:bookmarkEnd w:id="68"/>
    <w:bookmarkStart w:name="z76" w:id="69"/>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69"/>
    <w:bookmarkStart w:name="z77" w:id="70"/>
    <w:p>
      <w:pPr>
        <w:spacing w:after="0"/>
        <w:ind w:left="0"/>
        <w:jc w:val="both"/>
      </w:pPr>
      <w:r>
        <w:rPr>
          <w:rFonts w:ascii="Times New Roman"/>
          <w:b w:val="false"/>
          <w:i w:val="false"/>
          <w:color w:val="000000"/>
          <w:sz w:val="28"/>
        </w:rPr>
        <w:t>
      9. Описание порядка обращения в Государственную корпорацию и (или) к иным услугодателям, длительность обработки запроса услугополучателя, а также описание процесса получения результата оказания государственной услуги через Государственную корпорацию, его длительность:</w:t>
      </w:r>
    </w:p>
    <w:bookmarkEnd w:id="70"/>
    <w:bookmarkStart w:name="z78" w:id="71"/>
    <w:p>
      <w:pPr>
        <w:spacing w:after="0"/>
        <w:ind w:left="0"/>
        <w:jc w:val="both"/>
      </w:pPr>
      <w:r>
        <w:rPr>
          <w:rFonts w:ascii="Times New Roman"/>
          <w:b w:val="false"/>
          <w:i w:val="false"/>
          <w:color w:val="000000"/>
          <w:sz w:val="28"/>
        </w:rPr>
        <w:t xml:space="preserve">
      1) услугополучатель либо его представитель предоставляет в Государственную корпорацию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71"/>
    <w:bookmarkStart w:name="z79" w:id="72"/>
    <w:p>
      <w:pPr>
        <w:spacing w:after="0"/>
        <w:ind w:left="0"/>
        <w:jc w:val="both"/>
      </w:pPr>
      <w:r>
        <w:rPr>
          <w:rFonts w:ascii="Times New Roman"/>
          <w:b w:val="false"/>
          <w:i w:val="false"/>
          <w:color w:val="000000"/>
          <w:sz w:val="28"/>
        </w:rPr>
        <w:t xml:space="preserve">
      2) работник Государственной корпорации регистрирует документы, выдает услугополучателю либо его представителю расписку о приеме соответствующих документов,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работник Государственной корпорации отказывает в приеме заявления и выдает услугополучателю либо его представителю расписку об отказе в приеме заявления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(не более пятнадцати минут). Результат процедуры (действия): выдача услугополучателю либо его представителю расписки о приеме либо об отказе в приеме документов;</w:t>
      </w:r>
    </w:p>
    <w:bookmarkEnd w:id="72"/>
    <w:bookmarkStart w:name="z80" w:id="73"/>
    <w:p>
      <w:pPr>
        <w:spacing w:after="0"/>
        <w:ind w:left="0"/>
        <w:jc w:val="both"/>
      </w:pPr>
      <w:r>
        <w:rPr>
          <w:rFonts w:ascii="Times New Roman"/>
          <w:b w:val="false"/>
          <w:i w:val="false"/>
          <w:color w:val="000000"/>
          <w:sz w:val="28"/>
        </w:rPr>
        <w:t>
      работник Государственной корпорации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73"/>
    <w:bookmarkStart w:name="z81" w:id="74"/>
    <w:p>
      <w:pPr>
        <w:spacing w:after="0"/>
        <w:ind w:left="0"/>
        <w:jc w:val="both"/>
      </w:pPr>
      <w:r>
        <w:rPr>
          <w:rFonts w:ascii="Times New Roman"/>
          <w:b w:val="false"/>
          <w:i w:val="false"/>
          <w:color w:val="000000"/>
          <w:sz w:val="28"/>
        </w:rPr>
        <w:t>
      3) работник накопительного отдела Государственной корпорации направляет документы услугодателю (в течение одного рабочего дня, день приема документов не входит в срок оказания государственной услуги). Результат процедуры (действия): направление документов услугодателю;</w:t>
      </w:r>
    </w:p>
    <w:bookmarkEnd w:id="74"/>
    <w:bookmarkStart w:name="z82" w:id="75"/>
    <w:p>
      <w:pPr>
        <w:spacing w:after="0"/>
        <w:ind w:left="0"/>
        <w:jc w:val="both"/>
      </w:pPr>
      <w:r>
        <w:rPr>
          <w:rFonts w:ascii="Times New Roman"/>
          <w:b w:val="false"/>
          <w:i w:val="false"/>
          <w:color w:val="000000"/>
          <w:sz w:val="28"/>
        </w:rPr>
        <w:t>
      4) сотрудник канцелярии услугодателя регистрирует документы (не более двадцати минут). Результат процедуры (действия): регистрация и предоставление документов руководителю услугодателя;</w:t>
      </w:r>
    </w:p>
    <w:bookmarkEnd w:id="75"/>
    <w:bookmarkStart w:name="z83" w:id="76"/>
    <w:p>
      <w:pPr>
        <w:spacing w:after="0"/>
        <w:ind w:left="0"/>
        <w:jc w:val="both"/>
      </w:pPr>
      <w:r>
        <w:rPr>
          <w:rFonts w:ascii="Times New Roman"/>
          <w:b w:val="false"/>
          <w:i w:val="false"/>
          <w:color w:val="000000"/>
          <w:sz w:val="28"/>
        </w:rPr>
        <w:t>
      5)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76"/>
    <w:bookmarkStart w:name="z84" w:id="77"/>
    <w:p>
      <w:pPr>
        <w:spacing w:after="0"/>
        <w:ind w:left="0"/>
        <w:jc w:val="both"/>
      </w:pPr>
      <w:r>
        <w:rPr>
          <w:rFonts w:ascii="Times New Roman"/>
          <w:b w:val="false"/>
          <w:i w:val="false"/>
          <w:color w:val="000000"/>
          <w:sz w:val="28"/>
        </w:rPr>
        <w:t>
      6) исполнитель услугодателя рассматривает документы и подготавливает свидетельство либо мотивированный отказ:</w:t>
      </w:r>
    </w:p>
    <w:bookmarkEnd w:id="77"/>
    <w:bookmarkStart w:name="z85" w:id="78"/>
    <w:p>
      <w:pPr>
        <w:spacing w:after="0"/>
        <w:ind w:left="0"/>
        <w:jc w:val="both"/>
      </w:pPr>
      <w:r>
        <w:rPr>
          <w:rFonts w:ascii="Times New Roman"/>
          <w:b w:val="false"/>
          <w:i w:val="false"/>
          <w:color w:val="000000"/>
          <w:sz w:val="28"/>
        </w:rPr>
        <w:t>
      при выдаче свидетельства – в течение 2 (двух) рабочих дней (день приема не входит в срок оказания государственной услуги);</w:t>
      </w:r>
    </w:p>
    <w:bookmarkEnd w:id="78"/>
    <w:bookmarkStart w:name="z86" w:id="79"/>
    <w:p>
      <w:pPr>
        <w:spacing w:after="0"/>
        <w:ind w:left="0"/>
        <w:jc w:val="both"/>
      </w:pPr>
      <w:r>
        <w:rPr>
          <w:rFonts w:ascii="Times New Roman"/>
          <w:b w:val="false"/>
          <w:i w:val="false"/>
          <w:color w:val="000000"/>
          <w:sz w:val="28"/>
        </w:rPr>
        <w:t>
      в случае регистрации рождения ребенка по истечении 3 (трех) рабочих дней со дня его рождения государственная услуга оказывается в течение 7 (семи) рабочих дней;</w:t>
      </w:r>
    </w:p>
    <w:bookmarkEnd w:id="79"/>
    <w:bookmarkStart w:name="z87" w:id="80"/>
    <w:p>
      <w:pPr>
        <w:spacing w:after="0"/>
        <w:ind w:left="0"/>
        <w:jc w:val="both"/>
      </w:pPr>
      <w:r>
        <w:rPr>
          <w:rFonts w:ascii="Times New Roman"/>
          <w:b w:val="false"/>
          <w:i w:val="false"/>
          <w:color w:val="000000"/>
          <w:sz w:val="28"/>
        </w:rPr>
        <w:t xml:space="preserve">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80"/>
    <w:bookmarkStart w:name="z88" w:id="81"/>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в течение 7 (семи)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81"/>
    <w:bookmarkStart w:name="z89" w:id="82"/>
    <w:p>
      <w:pPr>
        <w:spacing w:after="0"/>
        <w:ind w:left="0"/>
        <w:jc w:val="both"/>
      </w:pPr>
      <w:r>
        <w:rPr>
          <w:rFonts w:ascii="Times New Roman"/>
          <w:b w:val="false"/>
          <w:i w:val="false"/>
          <w:color w:val="000000"/>
          <w:sz w:val="28"/>
        </w:rPr>
        <w:t>
      7) руководитель услугодателя подписывает свидетельство либо мотивированный отказ (не более одного часа). Результат процедуры (действия): направление результата оказания государственной услуги сотруднику канцелярии услугодателя;</w:t>
      </w:r>
    </w:p>
    <w:bookmarkEnd w:id="82"/>
    <w:bookmarkStart w:name="z90" w:id="83"/>
    <w:p>
      <w:pPr>
        <w:spacing w:after="0"/>
        <w:ind w:left="0"/>
        <w:jc w:val="both"/>
      </w:pPr>
      <w:r>
        <w:rPr>
          <w:rFonts w:ascii="Times New Roman"/>
          <w:b w:val="false"/>
          <w:i w:val="false"/>
          <w:color w:val="000000"/>
          <w:sz w:val="28"/>
        </w:rPr>
        <w:t>
      8) сотрудник канцелярии услугодателя регистрирует и направляет результат оказания государственной услуги в Государственную корпорацию (не более одного часа). Результат процедуры (действия): направление результата оказания государственной услуги в Государственную корпорацию;</w:t>
      </w:r>
    </w:p>
    <w:bookmarkEnd w:id="83"/>
    <w:bookmarkStart w:name="z91" w:id="84"/>
    <w:p>
      <w:pPr>
        <w:spacing w:after="0"/>
        <w:ind w:left="0"/>
        <w:jc w:val="both"/>
      </w:pPr>
      <w:r>
        <w:rPr>
          <w:rFonts w:ascii="Times New Roman"/>
          <w:b w:val="false"/>
          <w:i w:val="false"/>
          <w:color w:val="000000"/>
          <w:sz w:val="28"/>
        </w:rPr>
        <w:t>
      9) работник Государственной корпорации регистрирует результат оказания государственной услуги (не более пятнадцати минут). Результат процедуры (действия): выдача услугополучателю либо его представителю результата оказания государственной услуги.</w:t>
      </w:r>
    </w:p>
    <w:bookmarkEnd w:id="84"/>
    <w:bookmarkStart w:name="z92" w:id="85"/>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85"/>
    <w:bookmarkStart w:name="z93" w:id="86"/>
    <w:p>
      <w:pPr>
        <w:spacing w:after="0"/>
        <w:ind w:left="0"/>
        <w:jc w:val="both"/>
      </w:pPr>
      <w:r>
        <w:rPr>
          <w:rFonts w:ascii="Times New Roman"/>
          <w:b w:val="false"/>
          <w:i w:val="false"/>
          <w:color w:val="000000"/>
          <w:sz w:val="28"/>
        </w:rPr>
        <w:t xml:space="preserve">
      1) услугополучатель либо его представитель регистрируется на портале и направляет запрос в форме электронного документа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(далее – электронный запрос), удостоверенный ЭЦП услугополучателя. Результат процедуры (действия): направление пакета документов;</w:t>
      </w:r>
    </w:p>
    <w:bookmarkEnd w:id="86"/>
    <w:bookmarkStart w:name="z94" w:id="87"/>
    <w:p>
      <w:pPr>
        <w:spacing w:after="0"/>
        <w:ind w:left="0"/>
        <w:jc w:val="both"/>
      </w:pPr>
      <w:r>
        <w:rPr>
          <w:rFonts w:ascii="Times New Roman"/>
          <w:b w:val="false"/>
          <w:i w:val="false"/>
          <w:color w:val="000000"/>
          <w:sz w:val="28"/>
        </w:rPr>
        <w:t>
      2) исполнитель услугодателя принимает электронный запрос и документы и в "личный кабинет" услугополучателя либо его представителя направляется уведомление о приеме электронного запроса и назначении даты выдачи результата оказания государственной услуги в форме электронного документа, удостоверенного ЭЦП уполномоченного лица услугодателя (в течение одного рабочего дня). Результат процедуры (действия): регистрация электронного запроса и направление уведомления;</w:t>
      </w:r>
    </w:p>
    <w:bookmarkEnd w:id="87"/>
    <w:bookmarkStart w:name="z95" w:id="88"/>
    <w:p>
      <w:pPr>
        <w:spacing w:after="0"/>
        <w:ind w:left="0"/>
        <w:jc w:val="both"/>
      </w:pPr>
      <w:r>
        <w:rPr>
          <w:rFonts w:ascii="Times New Roman"/>
          <w:b w:val="false"/>
          <w:i w:val="false"/>
          <w:color w:val="000000"/>
          <w:sz w:val="28"/>
        </w:rPr>
        <w:t>
      3) руководитель услугодателя рассматривает документы и определяет ответственного исполнителя услугодателя (не более двадцати минут). Результат процедуры (действия): направление документов исполнителю услугодателя;</w:t>
      </w:r>
    </w:p>
    <w:bookmarkEnd w:id="88"/>
    <w:bookmarkStart w:name="z96" w:id="89"/>
    <w:p>
      <w:pPr>
        <w:spacing w:after="0"/>
        <w:ind w:left="0"/>
        <w:jc w:val="both"/>
      </w:pPr>
      <w:r>
        <w:rPr>
          <w:rFonts w:ascii="Times New Roman"/>
          <w:b w:val="false"/>
          <w:i w:val="false"/>
          <w:color w:val="000000"/>
          <w:sz w:val="28"/>
        </w:rPr>
        <w:t>
      4) исполнитель услугодателя рассматривает документы и подготавливает свидетельство либо мотивированный отказ:</w:t>
      </w:r>
    </w:p>
    <w:bookmarkEnd w:id="89"/>
    <w:bookmarkStart w:name="z97" w:id="90"/>
    <w:p>
      <w:pPr>
        <w:spacing w:after="0"/>
        <w:ind w:left="0"/>
        <w:jc w:val="both"/>
      </w:pPr>
      <w:r>
        <w:rPr>
          <w:rFonts w:ascii="Times New Roman"/>
          <w:b w:val="false"/>
          <w:i w:val="false"/>
          <w:color w:val="000000"/>
          <w:sz w:val="28"/>
        </w:rPr>
        <w:t>
      при выдаче свидетельства – в течение 2 (двух) рабочих дней (день приема документов не входит в срок оказания государственной услуги;</w:t>
      </w:r>
    </w:p>
    <w:bookmarkEnd w:id="90"/>
    <w:bookmarkStart w:name="z98" w:id="91"/>
    <w:p>
      <w:pPr>
        <w:spacing w:after="0"/>
        <w:ind w:left="0"/>
        <w:jc w:val="both"/>
      </w:pPr>
      <w:r>
        <w:rPr>
          <w:rFonts w:ascii="Times New Roman"/>
          <w:b w:val="false"/>
          <w:i w:val="false"/>
          <w:color w:val="000000"/>
          <w:sz w:val="28"/>
        </w:rPr>
        <w:t>
      в случае регистрации рождения ребенка по истечении 2 (двух) месяцев со дня его рождения государственная услуга оказывается в течение 12 (двенадцати) календарных дней;</w:t>
      </w:r>
    </w:p>
    <w:bookmarkEnd w:id="91"/>
    <w:bookmarkStart w:name="z99" w:id="92"/>
    <w:p>
      <w:pPr>
        <w:spacing w:after="0"/>
        <w:ind w:left="0"/>
        <w:jc w:val="both"/>
      </w:pPr>
      <w:r>
        <w:rPr>
          <w:rFonts w:ascii="Times New Roman"/>
          <w:b w:val="false"/>
          <w:i w:val="false"/>
          <w:color w:val="000000"/>
          <w:sz w:val="28"/>
        </w:rPr>
        <w:t xml:space="preserve">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92"/>
    <w:bookmarkStart w:name="z100" w:id="93"/>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в течение 15 (пятнадцати) календарных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93"/>
    <w:bookmarkStart w:name="z101" w:id="94"/>
    <w:p>
      <w:pPr>
        <w:spacing w:after="0"/>
        <w:ind w:left="0"/>
        <w:jc w:val="both"/>
      </w:pPr>
      <w:r>
        <w:rPr>
          <w:rFonts w:ascii="Times New Roman"/>
          <w:b w:val="false"/>
          <w:i w:val="false"/>
          <w:color w:val="000000"/>
          <w:sz w:val="28"/>
        </w:rPr>
        <w:t>
      5) руководитель услугодателя подписывает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исполнителю услугодателя;</w:t>
      </w:r>
    </w:p>
    <w:bookmarkEnd w:id="94"/>
    <w:bookmarkStart w:name="z102" w:id="95"/>
    <w:p>
      <w:pPr>
        <w:spacing w:after="0"/>
        <w:ind w:left="0"/>
        <w:jc w:val="both"/>
      </w:pPr>
      <w:r>
        <w:rPr>
          <w:rFonts w:ascii="Times New Roman"/>
          <w:b w:val="false"/>
          <w:i w:val="false"/>
          <w:color w:val="000000"/>
          <w:sz w:val="28"/>
        </w:rPr>
        <w:t>
      6) исполнитель услугодателя регистрирует результат оказания государственной услуги (не более двадцати минут). Результат процедуры (действия): выдача результата оказания государственной услуги услугополучателю либо его представителю.</w:t>
      </w:r>
    </w:p>
    <w:bookmarkEnd w:id="95"/>
    <w:bookmarkStart w:name="z103" w:id="96"/>
    <w:p>
      <w:pPr>
        <w:spacing w:after="0"/>
        <w:ind w:left="0"/>
        <w:jc w:val="both"/>
      </w:pPr>
      <w:r>
        <w:rPr>
          <w:rFonts w:ascii="Times New Roman"/>
          <w:b w:val="false"/>
          <w:i w:val="false"/>
          <w:color w:val="000000"/>
          <w:sz w:val="28"/>
        </w:rPr>
        <w:t xml:space="preserve">
      Диаграмма функционального взаимодействия информационных систем, задействованных в оказании государственной услуги, в графической форме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 </w:t>
            </w:r>
          </w:p>
        </w:tc>
      </w:tr>
    </w:tbl>
    <w:bookmarkStart w:name="z105" w:id="97"/>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97"/>
    <w:bookmarkStart w:name="z106" w:id="98"/>
    <w:p>
      <w:pPr>
        <w:spacing w:after="0"/>
        <w:ind w:left="0"/>
        <w:jc w:val="both"/>
      </w:pPr>
      <w:r>
        <w:rPr>
          <w:rFonts w:ascii="Times New Roman"/>
          <w:b w:val="false"/>
          <w:i w:val="false"/>
          <w:color w:val="000000"/>
          <w:sz w:val="28"/>
        </w:rPr>
        <w:t xml:space="preserve">
      При обращении услугополучателя либо его представителя к услугодателю: </w:t>
      </w:r>
    </w:p>
    <w:bookmarkEnd w:id="98"/>
    <w:bookmarkStart w:name="z107"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100"/>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100"/>
    <w:bookmarkStart w:name="z109"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02"/>
    <w:p>
      <w:pPr>
        <w:spacing w:after="0"/>
        <w:ind w:left="0"/>
        <w:jc w:val="both"/>
      </w:pPr>
      <w:r>
        <w:rPr>
          <w:rFonts w:ascii="Times New Roman"/>
          <w:b w:val="false"/>
          <w:i w:val="false"/>
          <w:color w:val="000000"/>
          <w:sz w:val="28"/>
        </w:rPr>
        <w:t>
      При обращении услугополучателя либо его представителя в Государственную корпорацию:</w:t>
      </w:r>
    </w:p>
    <w:bookmarkEnd w:id="102"/>
    <w:bookmarkStart w:name="z111"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104"/>
    <w:p>
      <w:pPr>
        <w:spacing w:after="0"/>
        <w:ind w:left="0"/>
        <w:jc w:val="both"/>
      </w:pPr>
      <w:r>
        <w:rPr>
          <w:rFonts w:ascii="Times New Roman"/>
          <w:b w:val="false"/>
          <w:i w:val="false"/>
          <w:color w:val="000000"/>
          <w:sz w:val="28"/>
        </w:rPr>
        <w:t>
      продолжение таблицы</w:t>
      </w:r>
    </w:p>
    <w:bookmarkEnd w:id="104"/>
    <w:bookmarkStart w:name="z113"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 </w:t>
            </w:r>
          </w:p>
        </w:tc>
      </w:tr>
    </w:tbl>
    <w:bookmarkStart w:name="z115" w:id="106"/>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в графической форме</w:t>
      </w:r>
    </w:p>
    <w:bookmarkEnd w:id="106"/>
    <w:bookmarkStart w:name="z116"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1882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882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Кызылординской области от "05" июля 2018 года № 1160 </w:t>
            </w:r>
          </w:p>
        </w:tc>
      </w:tr>
    </w:tbl>
    <w:bookmarkStart w:name="z119" w:id="109"/>
    <w:p>
      <w:pPr>
        <w:spacing w:after="0"/>
        <w:ind w:left="0"/>
        <w:jc w:val="left"/>
      </w:pPr>
      <w:r>
        <w:rPr>
          <w:rFonts w:ascii="Times New Roman"/>
          <w:b/>
          <w:i w:val="false"/>
          <w:color w:val="000000"/>
        </w:rPr>
        <w:t xml:space="preserve"> Регламент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109"/>
    <w:bookmarkStart w:name="z120" w:id="110"/>
    <w:p>
      <w:pPr>
        <w:spacing w:after="0"/>
        <w:ind w:left="0"/>
        <w:jc w:val="left"/>
      </w:pPr>
      <w:r>
        <w:rPr>
          <w:rFonts w:ascii="Times New Roman"/>
          <w:b/>
          <w:i w:val="false"/>
          <w:color w:val="000000"/>
        </w:rPr>
        <w:t xml:space="preserve"> 1. Общие положения</w:t>
      </w:r>
    </w:p>
    <w:bookmarkEnd w:id="110"/>
    <w:bookmarkStart w:name="z121" w:id="111"/>
    <w:p>
      <w:pPr>
        <w:spacing w:after="0"/>
        <w:ind w:left="0"/>
        <w:jc w:val="both"/>
      </w:pPr>
      <w:r>
        <w:rPr>
          <w:rFonts w:ascii="Times New Roman"/>
          <w:b w:val="false"/>
          <w:i w:val="false"/>
          <w:color w:val="000000"/>
          <w:sz w:val="28"/>
        </w:rPr>
        <w:t>
      1. Наименование услугодателя: районные отделы занятости, социальных программ и регистрации актов гражданского состояния и Кызылординский городской отдел регистрации актов гражданского состояния (далее – услугодатель).</w:t>
      </w:r>
    </w:p>
    <w:bookmarkEnd w:id="111"/>
    <w:bookmarkStart w:name="z122" w:id="112"/>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w:t>
      </w:r>
    </w:p>
    <w:bookmarkEnd w:id="112"/>
    <w:bookmarkStart w:name="z123" w:id="113"/>
    <w:p>
      <w:pPr>
        <w:spacing w:after="0"/>
        <w:ind w:left="0"/>
        <w:jc w:val="both"/>
      </w:pPr>
      <w:r>
        <w:rPr>
          <w:rFonts w:ascii="Times New Roman"/>
          <w:b w:val="false"/>
          <w:i w:val="false"/>
          <w:color w:val="000000"/>
          <w:sz w:val="28"/>
        </w:rPr>
        <w:t>
      1) канцелярию услугодателя;</w:t>
      </w:r>
    </w:p>
    <w:bookmarkEnd w:id="113"/>
    <w:bookmarkStart w:name="z124" w:id="114"/>
    <w:p>
      <w:pPr>
        <w:spacing w:after="0"/>
        <w:ind w:left="0"/>
        <w:jc w:val="both"/>
      </w:pPr>
      <w:r>
        <w:rPr>
          <w:rFonts w:ascii="Times New Roman"/>
          <w:b w:val="false"/>
          <w:i w:val="false"/>
          <w:color w:val="000000"/>
          <w:sz w:val="28"/>
        </w:rPr>
        <w:t>
      2) акимов городов районного значения, поселков, сельских округов (далее - аким);</w:t>
      </w:r>
    </w:p>
    <w:bookmarkEnd w:id="114"/>
    <w:bookmarkStart w:name="z125" w:id="115"/>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115"/>
    <w:bookmarkStart w:name="z126" w:id="116"/>
    <w:p>
      <w:pPr>
        <w:spacing w:after="0"/>
        <w:ind w:left="0"/>
        <w:jc w:val="both"/>
      </w:pPr>
      <w:r>
        <w:rPr>
          <w:rFonts w:ascii="Times New Roman"/>
          <w:b w:val="false"/>
          <w:i w:val="false"/>
          <w:color w:val="000000"/>
          <w:sz w:val="28"/>
        </w:rPr>
        <w:t>
      2. Форма оказания государственной услуги – электронная/бумажная.</w:t>
      </w:r>
    </w:p>
    <w:bookmarkEnd w:id="116"/>
    <w:bookmarkStart w:name="z127" w:id="117"/>
    <w:p>
      <w:pPr>
        <w:spacing w:after="0"/>
        <w:ind w:left="0"/>
        <w:jc w:val="both"/>
      </w:pPr>
      <w:r>
        <w:rPr>
          <w:rFonts w:ascii="Times New Roman"/>
          <w:b w:val="false"/>
          <w:i w:val="false"/>
          <w:color w:val="000000"/>
          <w:sz w:val="28"/>
        </w:rPr>
        <w:t xml:space="preserve">
      3. Результат оказания государственной услуги – свидетельство о государственной регистрации заключения брака (супружества), повторное свидетельство о заключении брака (супружества) с внесенными изменениями, дополнениями и исправлениями (далее – свидетельство), либо мотивированный ответ об отказе в оказании государственной услуги на бумажном носителе при предъявлении документа, удостоверяющего личность (далее – мотивированный отказ),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за номером 11374) (далее - стандарт).</w:t>
      </w:r>
    </w:p>
    <w:bookmarkEnd w:id="117"/>
    <w:bookmarkStart w:name="z128" w:id="118"/>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назначении даты государственной регистрации заключения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118"/>
    <w:bookmarkStart w:name="z129" w:id="119"/>
    <w:p>
      <w:pPr>
        <w:spacing w:after="0"/>
        <w:ind w:left="0"/>
        <w:jc w:val="both"/>
      </w:pPr>
      <w:r>
        <w:rPr>
          <w:rFonts w:ascii="Times New Roman"/>
          <w:b w:val="false"/>
          <w:i w:val="false"/>
          <w:color w:val="000000"/>
          <w:sz w:val="28"/>
        </w:rPr>
        <w:t>
      4. Форма предоставления результата оказания государственной услуги – бумажная.</w:t>
      </w:r>
    </w:p>
    <w:bookmarkEnd w:id="119"/>
    <w:bookmarkStart w:name="z130" w:id="12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20"/>
    <w:bookmarkStart w:name="z131" w:id="121"/>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обращение услугополучателя либо его представителя по нотариально заверенной доверенности (далее – его представитель) к услугодателю либо акиму с пакетом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либо направление заявления в форме электронного документа через портал.</w:t>
      </w:r>
    </w:p>
    <w:bookmarkEnd w:id="121"/>
    <w:bookmarkStart w:name="z132" w:id="122"/>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выполнения:</w:t>
      </w:r>
    </w:p>
    <w:bookmarkEnd w:id="122"/>
    <w:bookmarkStart w:name="z133" w:id="123"/>
    <w:p>
      <w:pPr>
        <w:spacing w:after="0"/>
        <w:ind w:left="0"/>
        <w:jc w:val="both"/>
      </w:pPr>
      <w:r>
        <w:rPr>
          <w:rFonts w:ascii="Times New Roman"/>
          <w:b w:val="false"/>
          <w:i w:val="false"/>
          <w:color w:val="000000"/>
          <w:sz w:val="28"/>
        </w:rPr>
        <w:t>
      при обращении услугополучателя либо его представителя к услугодателю:</w:t>
      </w:r>
    </w:p>
    <w:bookmarkEnd w:id="123"/>
    <w:bookmarkStart w:name="z134" w:id="124"/>
    <w:p>
      <w:pPr>
        <w:spacing w:after="0"/>
        <w:ind w:left="0"/>
        <w:jc w:val="both"/>
      </w:pPr>
      <w:r>
        <w:rPr>
          <w:rFonts w:ascii="Times New Roman"/>
          <w:b w:val="false"/>
          <w:i w:val="false"/>
          <w:color w:val="000000"/>
          <w:sz w:val="28"/>
        </w:rPr>
        <w:t xml:space="preserve">
      1) услугополучатель либо его представитель предоставляет услугодателю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124"/>
    <w:bookmarkStart w:name="z135" w:id="125"/>
    <w:p>
      <w:pPr>
        <w:spacing w:after="0"/>
        <w:ind w:left="0"/>
        <w:jc w:val="both"/>
      </w:pPr>
      <w:r>
        <w:rPr>
          <w:rFonts w:ascii="Times New Roman"/>
          <w:b w:val="false"/>
          <w:i w:val="false"/>
          <w:color w:val="000000"/>
          <w:sz w:val="28"/>
        </w:rPr>
        <w:t>
      2) сотрудник канцелярии услугодателя регистрирует документы, выдает услугополучателю либо его представителю талон с указанием даты и времени приема пакета документов с отметкой о регистрации в канцелярии услугодателя (далее – талон) и предоставляет документы руководителю услугодателя (не более двадцати минут);</w:t>
      </w:r>
    </w:p>
    <w:bookmarkEnd w:id="125"/>
    <w:bookmarkStart w:name="z136" w:id="126"/>
    <w:p>
      <w:pPr>
        <w:spacing w:after="0"/>
        <w:ind w:left="0"/>
        <w:jc w:val="both"/>
      </w:pPr>
      <w:r>
        <w:rPr>
          <w:rFonts w:ascii="Times New Roman"/>
          <w:b w:val="false"/>
          <w:i w:val="false"/>
          <w:color w:val="000000"/>
          <w:sz w:val="28"/>
        </w:rPr>
        <w:t>
      в случае предоставления услугополучателем либо его представителем неполного пакета документов и (или) документов с истекшим сроком действия, сотрудник канцелярии услугодателя отказывает в приеме заявления (не более двадцати минут). Результат процедуры (действия): регистрация и предоставление документов руководителю услугодателя либо отказ в приеме заявления;</w:t>
      </w:r>
    </w:p>
    <w:bookmarkEnd w:id="126"/>
    <w:bookmarkStart w:name="z137" w:id="127"/>
    <w:p>
      <w:pPr>
        <w:spacing w:after="0"/>
        <w:ind w:left="0"/>
        <w:jc w:val="both"/>
      </w:pPr>
      <w:r>
        <w:rPr>
          <w:rFonts w:ascii="Times New Roman"/>
          <w:b w:val="false"/>
          <w:i w:val="false"/>
          <w:color w:val="000000"/>
          <w:sz w:val="28"/>
        </w:rPr>
        <w:t>
      3)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127"/>
    <w:bookmarkStart w:name="z138" w:id="128"/>
    <w:p>
      <w:pPr>
        <w:spacing w:after="0"/>
        <w:ind w:left="0"/>
        <w:jc w:val="both"/>
      </w:pPr>
      <w:r>
        <w:rPr>
          <w:rFonts w:ascii="Times New Roman"/>
          <w:b w:val="false"/>
          <w:i w:val="false"/>
          <w:color w:val="000000"/>
          <w:sz w:val="28"/>
        </w:rPr>
        <w:t>
      4) исполнитель услугодателя рассматривает документы, назначает дату государственной регистрации брака (супружества) и подготавливает свидетельство либо мотивированный отказ:</w:t>
      </w:r>
    </w:p>
    <w:bookmarkEnd w:id="128"/>
    <w:bookmarkStart w:name="z139" w:id="129"/>
    <w:p>
      <w:pPr>
        <w:spacing w:after="0"/>
        <w:ind w:left="0"/>
        <w:jc w:val="both"/>
      </w:pPr>
      <w:r>
        <w:rPr>
          <w:rFonts w:ascii="Times New Roman"/>
          <w:b w:val="false"/>
          <w:i w:val="false"/>
          <w:color w:val="000000"/>
          <w:sz w:val="28"/>
        </w:rPr>
        <w:t>
      регистрация заключения брака (супружества) производится по истечении месяца со дня подачи заявления услугодателю желающими вступить в брак (супружество) (день приема документов не входит в срок оказания государственной услуги);</w:t>
      </w:r>
    </w:p>
    <w:bookmarkEnd w:id="129"/>
    <w:bookmarkStart w:name="z140" w:id="130"/>
    <w:p>
      <w:pPr>
        <w:spacing w:after="0"/>
        <w:ind w:left="0"/>
        <w:jc w:val="both"/>
      </w:pPr>
      <w:r>
        <w:rPr>
          <w:rFonts w:ascii="Times New Roman"/>
          <w:b w:val="false"/>
          <w:i w:val="false"/>
          <w:color w:val="000000"/>
          <w:sz w:val="28"/>
        </w:rPr>
        <w:t>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справки,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p>
    <w:bookmarkEnd w:id="130"/>
    <w:bookmarkStart w:name="z141" w:id="131"/>
    <w:p>
      <w:pPr>
        <w:spacing w:after="0"/>
        <w:ind w:left="0"/>
        <w:jc w:val="both"/>
      </w:pPr>
      <w:r>
        <w:rPr>
          <w:rFonts w:ascii="Times New Roman"/>
          <w:b w:val="false"/>
          <w:i w:val="false"/>
          <w:color w:val="000000"/>
          <w:sz w:val="28"/>
        </w:rPr>
        <w:t>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p>
    <w:bookmarkEnd w:id="131"/>
    <w:bookmarkStart w:name="z142" w:id="132"/>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в течение семи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тридцать календарных дней с уведомлением услугополучателя в течение трех календарных дней. Результат процедуры (действия): предоставление проекта результата оказания государственной услуги на подпись руководителю услугодателя;</w:t>
      </w:r>
    </w:p>
    <w:bookmarkEnd w:id="132"/>
    <w:bookmarkStart w:name="z143" w:id="133"/>
    <w:p>
      <w:pPr>
        <w:spacing w:after="0"/>
        <w:ind w:left="0"/>
        <w:jc w:val="both"/>
      </w:pPr>
      <w:r>
        <w:rPr>
          <w:rFonts w:ascii="Times New Roman"/>
          <w:b w:val="false"/>
          <w:i w:val="false"/>
          <w:color w:val="000000"/>
          <w:sz w:val="28"/>
        </w:rPr>
        <w:t>
      5) руководитель услугодателя подписывает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исполнителю услугодателя;</w:t>
      </w:r>
    </w:p>
    <w:bookmarkEnd w:id="133"/>
    <w:bookmarkStart w:name="z144" w:id="134"/>
    <w:p>
      <w:pPr>
        <w:spacing w:after="0"/>
        <w:ind w:left="0"/>
        <w:jc w:val="both"/>
      </w:pPr>
      <w:r>
        <w:rPr>
          <w:rFonts w:ascii="Times New Roman"/>
          <w:b w:val="false"/>
          <w:i w:val="false"/>
          <w:color w:val="000000"/>
          <w:sz w:val="28"/>
        </w:rPr>
        <w:t>
      6) исполнитель услугодателя регистрирует результат оказания государственной услуги и выдает услугополучателю свидетельство либо по желанию услугополучателя в назначенный день для государственной регистрации заключения брака (супружества) в торжественной обстановке вручает свидетельство услугополучателю (не более двадцати минут). Результат процедуры (действия): выдача услугополучателю либо его представителю результата оказания государственной услуги.</w:t>
      </w:r>
    </w:p>
    <w:bookmarkEnd w:id="134"/>
    <w:bookmarkStart w:name="z145" w:id="135"/>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135"/>
    <w:bookmarkStart w:name="z146" w:id="136"/>
    <w:p>
      <w:pPr>
        <w:spacing w:after="0"/>
        <w:ind w:left="0"/>
        <w:jc w:val="both"/>
      </w:pPr>
      <w:r>
        <w:rPr>
          <w:rFonts w:ascii="Times New Roman"/>
          <w:b w:val="false"/>
          <w:i w:val="false"/>
          <w:color w:val="000000"/>
          <w:sz w:val="28"/>
        </w:rPr>
        <w:t xml:space="preserve">
      1) услугополучатель либо его представитель предоставляет акиму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136"/>
    <w:bookmarkStart w:name="z147" w:id="137"/>
    <w:p>
      <w:pPr>
        <w:spacing w:after="0"/>
        <w:ind w:left="0"/>
        <w:jc w:val="both"/>
      </w:pPr>
      <w:r>
        <w:rPr>
          <w:rFonts w:ascii="Times New Roman"/>
          <w:b w:val="false"/>
          <w:i w:val="false"/>
          <w:color w:val="000000"/>
          <w:sz w:val="28"/>
        </w:rPr>
        <w:t>
      2) аким регистрирует документы и выдает услугополучателю либо его представителю талон (в течение двадцати минут);</w:t>
      </w:r>
    </w:p>
    <w:bookmarkEnd w:id="137"/>
    <w:bookmarkStart w:name="z148" w:id="138"/>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аким отказывает в приеме заявления (не более двадцати минут). Результат процедуры (действия): регистрация и направление документов услугодателю (в течение одного рабочего дня) либо отказ в приеме заявления;</w:t>
      </w:r>
    </w:p>
    <w:bookmarkEnd w:id="138"/>
    <w:bookmarkStart w:name="z149" w:id="139"/>
    <w:p>
      <w:pPr>
        <w:spacing w:after="0"/>
        <w:ind w:left="0"/>
        <w:jc w:val="both"/>
      </w:pPr>
      <w:r>
        <w:rPr>
          <w:rFonts w:ascii="Times New Roman"/>
          <w:b w:val="false"/>
          <w:i w:val="false"/>
          <w:color w:val="000000"/>
          <w:sz w:val="28"/>
        </w:rPr>
        <w:t>
      3) сотрудник канцелярии услугодателя регистрирует документы (не более двадцати минут). Результат процедуры (действия): предоставление документов руководителю услугодателя;</w:t>
      </w:r>
    </w:p>
    <w:bookmarkEnd w:id="139"/>
    <w:bookmarkStart w:name="z150" w:id="140"/>
    <w:p>
      <w:pPr>
        <w:spacing w:after="0"/>
        <w:ind w:left="0"/>
        <w:jc w:val="both"/>
      </w:pPr>
      <w:r>
        <w:rPr>
          <w:rFonts w:ascii="Times New Roman"/>
          <w:b w:val="false"/>
          <w:i w:val="false"/>
          <w:color w:val="000000"/>
          <w:sz w:val="28"/>
        </w:rPr>
        <w:t>
      4) руководитель услугодателя рассматривает документы и определяет ответственного исполнителя услугодателя (не более двадцати минут). Результат процедуры (действия): направление документов исполнителю услугодателя;</w:t>
      </w:r>
    </w:p>
    <w:bookmarkEnd w:id="140"/>
    <w:bookmarkStart w:name="z151" w:id="141"/>
    <w:p>
      <w:pPr>
        <w:spacing w:after="0"/>
        <w:ind w:left="0"/>
        <w:jc w:val="both"/>
      </w:pPr>
      <w:r>
        <w:rPr>
          <w:rFonts w:ascii="Times New Roman"/>
          <w:b w:val="false"/>
          <w:i w:val="false"/>
          <w:color w:val="000000"/>
          <w:sz w:val="28"/>
        </w:rPr>
        <w:t>
      5) исполнитель услугодателя рассматривает документы, назначает дату государственной регистрации брака (супружества) и подготавливает свидетельство либо мотивированный отказ:</w:t>
      </w:r>
    </w:p>
    <w:bookmarkEnd w:id="141"/>
    <w:bookmarkStart w:name="z152" w:id="142"/>
    <w:p>
      <w:pPr>
        <w:spacing w:after="0"/>
        <w:ind w:left="0"/>
        <w:jc w:val="both"/>
      </w:pPr>
      <w:r>
        <w:rPr>
          <w:rFonts w:ascii="Times New Roman"/>
          <w:b w:val="false"/>
          <w:i w:val="false"/>
          <w:color w:val="000000"/>
          <w:sz w:val="28"/>
        </w:rPr>
        <w:t>
      регистрация заключения брака (супружества) производится по истечении месяца со дня подачи заявления услугодателю желающими вступить в брак (супружество) (день приема документов не входит в срок оказания государственной услуги);</w:t>
      </w:r>
    </w:p>
    <w:bookmarkEnd w:id="142"/>
    <w:bookmarkStart w:name="z153" w:id="143"/>
    <w:p>
      <w:pPr>
        <w:spacing w:after="0"/>
        <w:ind w:left="0"/>
        <w:jc w:val="both"/>
      </w:pPr>
      <w:r>
        <w:rPr>
          <w:rFonts w:ascii="Times New Roman"/>
          <w:b w:val="false"/>
          <w:i w:val="false"/>
          <w:color w:val="000000"/>
          <w:sz w:val="28"/>
        </w:rPr>
        <w:t>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справки,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p>
    <w:bookmarkEnd w:id="143"/>
    <w:bookmarkStart w:name="z154" w:id="144"/>
    <w:p>
      <w:pPr>
        <w:spacing w:after="0"/>
        <w:ind w:left="0"/>
        <w:jc w:val="both"/>
      </w:pPr>
      <w:r>
        <w:rPr>
          <w:rFonts w:ascii="Times New Roman"/>
          <w:b w:val="false"/>
          <w:i w:val="false"/>
          <w:color w:val="000000"/>
          <w:sz w:val="28"/>
        </w:rPr>
        <w:t>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p>
    <w:bookmarkEnd w:id="144"/>
    <w:bookmarkStart w:name="z155" w:id="145"/>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в течение пятнадцати календарных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тридцать календарных дней с уведомлением услугополучателя в течение трех календарных дней. Результат процедуры (действия): предоставление проекта результата оказания государственной услуги на подпись руководителю услугодателя;</w:t>
      </w:r>
    </w:p>
    <w:bookmarkEnd w:id="145"/>
    <w:bookmarkStart w:name="z156" w:id="146"/>
    <w:p>
      <w:pPr>
        <w:spacing w:after="0"/>
        <w:ind w:left="0"/>
        <w:jc w:val="both"/>
      </w:pPr>
      <w:r>
        <w:rPr>
          <w:rFonts w:ascii="Times New Roman"/>
          <w:b w:val="false"/>
          <w:i w:val="false"/>
          <w:color w:val="000000"/>
          <w:sz w:val="28"/>
        </w:rPr>
        <w:t>
      6) руководитель услугодателя подписывает результат оказания государственный услуги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146"/>
    <w:bookmarkStart w:name="z157" w:id="147"/>
    <w:p>
      <w:pPr>
        <w:spacing w:after="0"/>
        <w:ind w:left="0"/>
        <w:jc w:val="both"/>
      </w:pPr>
      <w:r>
        <w:rPr>
          <w:rFonts w:ascii="Times New Roman"/>
          <w:b w:val="false"/>
          <w:i w:val="false"/>
          <w:color w:val="000000"/>
          <w:sz w:val="28"/>
        </w:rPr>
        <w:t>
      7) сотрудник канцелярии услугодателя регистрирует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акиму (в течение одного рабочего дня);</w:t>
      </w:r>
    </w:p>
    <w:bookmarkEnd w:id="147"/>
    <w:bookmarkStart w:name="z158" w:id="148"/>
    <w:p>
      <w:pPr>
        <w:spacing w:after="0"/>
        <w:ind w:left="0"/>
        <w:jc w:val="both"/>
      </w:pPr>
      <w:r>
        <w:rPr>
          <w:rFonts w:ascii="Times New Roman"/>
          <w:b w:val="false"/>
          <w:i w:val="false"/>
          <w:color w:val="000000"/>
          <w:sz w:val="28"/>
        </w:rPr>
        <w:t>
      8) аким регистрирует результат оказания государственной услуги (не более двадцати минут). Результат процедуры (действия): выдача результата оказания государственной услуги услугополучателю либо его представителю.</w:t>
      </w:r>
    </w:p>
    <w:bookmarkEnd w:id="148"/>
    <w:bookmarkStart w:name="z159" w:id="14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49"/>
    <w:bookmarkStart w:name="z160" w:id="150"/>
    <w:p>
      <w:pPr>
        <w:spacing w:after="0"/>
        <w:ind w:left="0"/>
        <w:jc w:val="both"/>
      </w:pPr>
      <w:r>
        <w:rPr>
          <w:rFonts w:ascii="Times New Roman"/>
          <w:b w:val="false"/>
          <w:i w:val="false"/>
          <w:color w:val="000000"/>
          <w:sz w:val="28"/>
        </w:rPr>
        <w:t xml:space="preserve">
      7. Перечень структурных подразделений (работников) услугодателя и иных организаций, которые участвуют в процессе оказания государственной услуги: </w:t>
      </w:r>
    </w:p>
    <w:bookmarkEnd w:id="150"/>
    <w:bookmarkStart w:name="z161" w:id="151"/>
    <w:p>
      <w:pPr>
        <w:spacing w:after="0"/>
        <w:ind w:left="0"/>
        <w:jc w:val="both"/>
      </w:pPr>
      <w:r>
        <w:rPr>
          <w:rFonts w:ascii="Times New Roman"/>
          <w:b w:val="false"/>
          <w:i w:val="false"/>
          <w:color w:val="000000"/>
          <w:sz w:val="28"/>
        </w:rPr>
        <w:t>
      1) сотрудник канцелярии услугодателя;</w:t>
      </w:r>
    </w:p>
    <w:bookmarkEnd w:id="151"/>
    <w:bookmarkStart w:name="z162" w:id="152"/>
    <w:p>
      <w:pPr>
        <w:spacing w:after="0"/>
        <w:ind w:left="0"/>
        <w:jc w:val="both"/>
      </w:pPr>
      <w:r>
        <w:rPr>
          <w:rFonts w:ascii="Times New Roman"/>
          <w:b w:val="false"/>
          <w:i w:val="false"/>
          <w:color w:val="000000"/>
          <w:sz w:val="28"/>
        </w:rPr>
        <w:t>
      2) руководитель услугодателя;</w:t>
      </w:r>
    </w:p>
    <w:bookmarkEnd w:id="152"/>
    <w:bookmarkStart w:name="z163" w:id="153"/>
    <w:p>
      <w:pPr>
        <w:spacing w:after="0"/>
        <w:ind w:left="0"/>
        <w:jc w:val="both"/>
      </w:pPr>
      <w:r>
        <w:rPr>
          <w:rFonts w:ascii="Times New Roman"/>
          <w:b w:val="false"/>
          <w:i w:val="false"/>
          <w:color w:val="000000"/>
          <w:sz w:val="28"/>
        </w:rPr>
        <w:t>
      3) исполнитель услугодателя;</w:t>
      </w:r>
    </w:p>
    <w:bookmarkEnd w:id="153"/>
    <w:bookmarkStart w:name="z164" w:id="154"/>
    <w:p>
      <w:pPr>
        <w:spacing w:after="0"/>
        <w:ind w:left="0"/>
        <w:jc w:val="both"/>
      </w:pPr>
      <w:r>
        <w:rPr>
          <w:rFonts w:ascii="Times New Roman"/>
          <w:b w:val="false"/>
          <w:i w:val="false"/>
          <w:color w:val="000000"/>
          <w:sz w:val="28"/>
        </w:rPr>
        <w:t>
      4) аким.</w:t>
      </w:r>
    </w:p>
    <w:bookmarkEnd w:id="154"/>
    <w:bookmarkStart w:name="z165" w:id="155"/>
    <w:p>
      <w:pPr>
        <w:spacing w:after="0"/>
        <w:ind w:left="0"/>
        <w:jc w:val="both"/>
      </w:pPr>
      <w:r>
        <w:rPr>
          <w:rFonts w:ascii="Times New Roman"/>
          <w:b w:val="false"/>
          <w:i w:val="false"/>
          <w:color w:val="000000"/>
          <w:sz w:val="28"/>
        </w:rPr>
        <w:t xml:space="preserve">
      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другими услугодателями и (или) Государственной корпорацией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155"/>
    <w:bookmarkStart w:name="z166" w:id="156"/>
    <w:p>
      <w:pPr>
        <w:spacing w:after="0"/>
        <w:ind w:left="0"/>
        <w:jc w:val="both"/>
      </w:pPr>
      <w:r>
        <w:rPr>
          <w:rFonts w:ascii="Times New Roman"/>
          <w:b w:val="false"/>
          <w:i w:val="false"/>
          <w:color w:val="000000"/>
          <w:sz w:val="28"/>
        </w:rPr>
        <w:t xml:space="preserve">
      Справочник бизнес-процессов оказания государственной услуги размещается на официальных интернет-ресурсах акимата Кызылординской области, акиматов районов и города Кызылорды. </w:t>
      </w:r>
    </w:p>
    <w:bookmarkEnd w:id="156"/>
    <w:bookmarkStart w:name="z167" w:id="157"/>
    <w:p>
      <w:pPr>
        <w:spacing w:after="0"/>
        <w:ind w:left="0"/>
        <w:jc w:val="left"/>
      </w:pPr>
      <w:r>
        <w:rPr>
          <w:rFonts w:ascii="Times New Roman"/>
          <w:b/>
          <w:i w:val="false"/>
          <w:color w:val="000000"/>
        </w:rPr>
        <w:t xml:space="preserve"> 4. Описание порядка использования информационных систем в процессе оказания государственной услуги</w:t>
      </w:r>
    </w:p>
    <w:bookmarkEnd w:id="157"/>
    <w:bookmarkStart w:name="z168" w:id="158"/>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услуги через портал:</w:t>
      </w:r>
    </w:p>
    <w:bookmarkEnd w:id="158"/>
    <w:bookmarkStart w:name="z169" w:id="159"/>
    <w:p>
      <w:pPr>
        <w:spacing w:after="0"/>
        <w:ind w:left="0"/>
        <w:jc w:val="both"/>
      </w:pPr>
      <w:r>
        <w:rPr>
          <w:rFonts w:ascii="Times New Roman"/>
          <w:b w:val="false"/>
          <w:i w:val="false"/>
          <w:color w:val="000000"/>
          <w:sz w:val="28"/>
        </w:rPr>
        <w:t xml:space="preserve">
      1) услугополучатель либо его представитель регистрируется на портале и направляет запрос в форме электронного документа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(далее – электронный запрос), удостоверенный ЭЦП услугополучателя. Результат процедуры (действия): направление пакета документов;</w:t>
      </w:r>
    </w:p>
    <w:bookmarkEnd w:id="159"/>
    <w:bookmarkStart w:name="z170" w:id="160"/>
    <w:p>
      <w:pPr>
        <w:spacing w:after="0"/>
        <w:ind w:left="0"/>
        <w:jc w:val="both"/>
      </w:pPr>
      <w:r>
        <w:rPr>
          <w:rFonts w:ascii="Times New Roman"/>
          <w:b w:val="false"/>
          <w:i w:val="false"/>
          <w:color w:val="000000"/>
          <w:sz w:val="28"/>
        </w:rPr>
        <w:t>
      2) исполнитель услугодателя принимает электронный запрос и документы, и в "личный кабинет" услугополучателя либо его представителя направляется уведомление о приеме электронного запроса и назначении даты государственной регистрации заключения брака (супружества) в форме электронного документа, удостоверенного ЭЦП уполномоченного лица услугодателя (не более двадцати минут). Результат процедуры (действия): регистрация электронного запроса и направление уведомления;</w:t>
      </w:r>
    </w:p>
    <w:bookmarkEnd w:id="160"/>
    <w:bookmarkStart w:name="z171" w:id="161"/>
    <w:p>
      <w:pPr>
        <w:spacing w:after="0"/>
        <w:ind w:left="0"/>
        <w:jc w:val="both"/>
      </w:pPr>
      <w:r>
        <w:rPr>
          <w:rFonts w:ascii="Times New Roman"/>
          <w:b w:val="false"/>
          <w:i w:val="false"/>
          <w:color w:val="000000"/>
          <w:sz w:val="28"/>
        </w:rPr>
        <w:t>
      3) руководитель услугодателя рассматривает документы и определяет ответственного исполнителя услугодателя (не более двадцати минут). Результат процедуры (действия): направление документов исполнителю услугодателя;</w:t>
      </w:r>
    </w:p>
    <w:bookmarkEnd w:id="161"/>
    <w:bookmarkStart w:name="z172" w:id="162"/>
    <w:p>
      <w:pPr>
        <w:spacing w:after="0"/>
        <w:ind w:left="0"/>
        <w:jc w:val="both"/>
      </w:pPr>
      <w:r>
        <w:rPr>
          <w:rFonts w:ascii="Times New Roman"/>
          <w:b w:val="false"/>
          <w:i w:val="false"/>
          <w:color w:val="000000"/>
          <w:sz w:val="28"/>
        </w:rPr>
        <w:t>
      4) исполнитель услугодателя рассматривает документы, назначает дату государственной регистрации брака (супружества) и подготавливает свидетельство либо мотивированный отказ (далее – мотивированный отказ):</w:t>
      </w:r>
    </w:p>
    <w:bookmarkEnd w:id="162"/>
    <w:bookmarkStart w:name="z173" w:id="163"/>
    <w:p>
      <w:pPr>
        <w:spacing w:after="0"/>
        <w:ind w:left="0"/>
        <w:jc w:val="both"/>
      </w:pPr>
      <w:r>
        <w:rPr>
          <w:rFonts w:ascii="Times New Roman"/>
          <w:b w:val="false"/>
          <w:i w:val="false"/>
          <w:color w:val="000000"/>
          <w:sz w:val="28"/>
        </w:rPr>
        <w:t>
      регистрация заключения брака (супружества) производится по истечении месяца со дня подачи заявления услугодателю желающими вступить в брак (супружество) (день приема документов не входит в срок оказания государственной услуги);</w:t>
      </w:r>
    </w:p>
    <w:bookmarkEnd w:id="163"/>
    <w:bookmarkStart w:name="z174" w:id="164"/>
    <w:p>
      <w:pPr>
        <w:spacing w:after="0"/>
        <w:ind w:left="0"/>
        <w:jc w:val="both"/>
      </w:pPr>
      <w:r>
        <w:rPr>
          <w:rFonts w:ascii="Times New Roman"/>
          <w:b w:val="false"/>
          <w:i w:val="false"/>
          <w:color w:val="000000"/>
          <w:sz w:val="28"/>
        </w:rPr>
        <w:t>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справки,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p>
    <w:bookmarkEnd w:id="164"/>
    <w:bookmarkStart w:name="z175" w:id="165"/>
    <w:p>
      <w:pPr>
        <w:spacing w:after="0"/>
        <w:ind w:left="0"/>
        <w:jc w:val="both"/>
      </w:pPr>
      <w:r>
        <w:rPr>
          <w:rFonts w:ascii="Times New Roman"/>
          <w:b w:val="false"/>
          <w:i w:val="false"/>
          <w:color w:val="000000"/>
          <w:sz w:val="28"/>
        </w:rPr>
        <w:t>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p>
    <w:bookmarkEnd w:id="165"/>
    <w:bookmarkStart w:name="z176" w:id="166"/>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в течение семи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тридцать календарных дней с уведомлением услугополучателя в течение трех календарных дней. Результат процедуры (действия): предоставление проекта результата оказания государственной услуги на подпись руководителю услугодателя;</w:t>
      </w:r>
    </w:p>
    <w:bookmarkEnd w:id="166"/>
    <w:bookmarkStart w:name="z177" w:id="167"/>
    <w:p>
      <w:pPr>
        <w:spacing w:after="0"/>
        <w:ind w:left="0"/>
        <w:jc w:val="both"/>
      </w:pPr>
      <w:r>
        <w:rPr>
          <w:rFonts w:ascii="Times New Roman"/>
          <w:b w:val="false"/>
          <w:i w:val="false"/>
          <w:color w:val="000000"/>
          <w:sz w:val="28"/>
        </w:rPr>
        <w:t>
      5) руководитель услугодателя подписывает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исполнителю услугодателя;</w:t>
      </w:r>
    </w:p>
    <w:bookmarkEnd w:id="167"/>
    <w:bookmarkStart w:name="z178" w:id="168"/>
    <w:p>
      <w:pPr>
        <w:spacing w:after="0"/>
        <w:ind w:left="0"/>
        <w:jc w:val="both"/>
      </w:pPr>
      <w:r>
        <w:rPr>
          <w:rFonts w:ascii="Times New Roman"/>
          <w:b w:val="false"/>
          <w:i w:val="false"/>
          <w:color w:val="000000"/>
          <w:sz w:val="28"/>
        </w:rPr>
        <w:t>
      6) исполнитель услугодателя регистрирует результат оказания государственной услуги и выдает услугополучателю свидетельство либо по желанию услугополучателя в назначенный день для государственной регистрации заключения брака (супружества) в торжественной обстановке вручает свидетельство услугополучателю (не более двадцати минут). Результат процедуры (действия): выдача услугополучателю либо его представителю результата оказания государственной услуги.</w:t>
      </w:r>
    </w:p>
    <w:bookmarkEnd w:id="168"/>
    <w:bookmarkStart w:name="z179" w:id="169"/>
    <w:p>
      <w:pPr>
        <w:spacing w:after="0"/>
        <w:ind w:left="0"/>
        <w:jc w:val="both"/>
      </w:pPr>
      <w:r>
        <w:rPr>
          <w:rFonts w:ascii="Times New Roman"/>
          <w:b w:val="false"/>
          <w:i w:val="false"/>
          <w:color w:val="000000"/>
          <w:sz w:val="28"/>
        </w:rPr>
        <w:t xml:space="preserve">
      Диаграмма функционального взаимодействия информационных систем, задействованных в оказании государственной услуги, в графической форме приведена в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регламенту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w:t>
            </w:r>
          </w:p>
        </w:tc>
      </w:tr>
    </w:tbl>
    <w:bookmarkStart w:name="z181" w:id="170"/>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170"/>
    <w:bookmarkStart w:name="z182" w:id="171"/>
    <w:p>
      <w:pPr>
        <w:spacing w:after="0"/>
        <w:ind w:left="0"/>
        <w:jc w:val="both"/>
      </w:pPr>
      <w:r>
        <w:rPr>
          <w:rFonts w:ascii="Times New Roman"/>
          <w:b w:val="false"/>
          <w:i w:val="false"/>
          <w:color w:val="000000"/>
          <w:sz w:val="28"/>
        </w:rPr>
        <w:t>
      При обращении услугополучателя либо его представителя к услугодателю:</w:t>
      </w:r>
    </w:p>
    <w:bookmarkEnd w:id="171"/>
    <w:bookmarkStart w:name="z183"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73"/>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173"/>
    <w:bookmarkStart w:name="z185"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регламенту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w:t>
            </w:r>
          </w:p>
        </w:tc>
      </w:tr>
    </w:tbl>
    <w:bookmarkStart w:name="z187" w:id="175"/>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в графической форме</w:t>
      </w:r>
    </w:p>
    <w:bookmarkEnd w:id="175"/>
    <w:bookmarkStart w:name="z188"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77"/>
    <w:p>
      <w:pPr>
        <w:spacing w:after="0"/>
        <w:ind w:left="0"/>
        <w:jc w:val="both"/>
      </w:pPr>
      <w:r>
        <w:rPr>
          <w:rFonts w:ascii="Times New Roman"/>
          <w:b w:val="false"/>
          <w:i w:val="false"/>
          <w:color w:val="000000"/>
          <w:sz w:val="28"/>
        </w:rPr>
        <w:t>
      продолжение диаграммы</w:t>
      </w:r>
    </w:p>
    <w:bookmarkEnd w:id="177"/>
    <w:bookmarkStart w:name="z190"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Кызылординской области от "05" июля 2018 года № 1160 </w:t>
            </w:r>
          </w:p>
        </w:tc>
      </w:tr>
    </w:tbl>
    <w:bookmarkStart w:name="z193" w:id="180"/>
    <w:p>
      <w:pPr>
        <w:spacing w:after="0"/>
        <w:ind w:left="0"/>
        <w:jc w:val="left"/>
      </w:pPr>
      <w:r>
        <w:rPr>
          <w:rFonts w:ascii="Times New Roman"/>
          <w:b/>
          <w:i w:val="false"/>
          <w:color w:val="000000"/>
        </w:rPr>
        <w:t xml:space="preserve"> Регламент государственной услуги "Выдача повторных свидетельств или справок о регистрации актов гражданского состояния"</w:t>
      </w:r>
    </w:p>
    <w:bookmarkEnd w:id="180"/>
    <w:bookmarkStart w:name="z194" w:id="181"/>
    <w:p>
      <w:pPr>
        <w:spacing w:after="0"/>
        <w:ind w:left="0"/>
        <w:jc w:val="left"/>
      </w:pPr>
      <w:r>
        <w:rPr>
          <w:rFonts w:ascii="Times New Roman"/>
          <w:b/>
          <w:i w:val="false"/>
          <w:color w:val="000000"/>
        </w:rPr>
        <w:t xml:space="preserve"> 1. Общие положения</w:t>
      </w:r>
    </w:p>
    <w:bookmarkEnd w:id="181"/>
    <w:bookmarkStart w:name="z195" w:id="182"/>
    <w:p>
      <w:pPr>
        <w:spacing w:after="0"/>
        <w:ind w:left="0"/>
        <w:jc w:val="both"/>
      </w:pPr>
      <w:r>
        <w:rPr>
          <w:rFonts w:ascii="Times New Roman"/>
          <w:b w:val="false"/>
          <w:i w:val="false"/>
          <w:color w:val="000000"/>
          <w:sz w:val="28"/>
        </w:rPr>
        <w:t>
      1. Наименование услугодателя: районные отделы занятости, социальных программ и регистрации актов гражданского состояния и Кызылординский городской отдел регистрации актов гражданского состояния (далее – услугодатель).</w:t>
      </w:r>
    </w:p>
    <w:bookmarkEnd w:id="182"/>
    <w:bookmarkStart w:name="z196" w:id="183"/>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w:t>
      </w:r>
    </w:p>
    <w:bookmarkEnd w:id="183"/>
    <w:bookmarkStart w:name="z197" w:id="184"/>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184"/>
    <w:bookmarkStart w:name="z198" w:id="185"/>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185"/>
    <w:bookmarkStart w:name="z199" w:id="186"/>
    <w:p>
      <w:pPr>
        <w:spacing w:after="0"/>
        <w:ind w:left="0"/>
        <w:jc w:val="both"/>
      </w:pPr>
      <w:r>
        <w:rPr>
          <w:rFonts w:ascii="Times New Roman"/>
          <w:b w:val="false"/>
          <w:i w:val="false"/>
          <w:color w:val="000000"/>
          <w:sz w:val="28"/>
        </w:rPr>
        <w:t>
      2. Форма оказания государственной услуги – электронная/бумажная.</w:t>
      </w:r>
    </w:p>
    <w:bookmarkEnd w:id="186"/>
    <w:bookmarkStart w:name="z200" w:id="187"/>
    <w:p>
      <w:pPr>
        <w:spacing w:after="0"/>
        <w:ind w:left="0"/>
        <w:jc w:val="both"/>
      </w:pPr>
      <w:r>
        <w:rPr>
          <w:rFonts w:ascii="Times New Roman"/>
          <w:b w:val="false"/>
          <w:i w:val="false"/>
          <w:color w:val="000000"/>
          <w:sz w:val="28"/>
        </w:rPr>
        <w:t>
      3. Результат оказываемой государственной услуги:</w:t>
      </w:r>
    </w:p>
    <w:bookmarkEnd w:id="187"/>
    <w:bookmarkStart w:name="z201" w:id="188"/>
    <w:p>
      <w:pPr>
        <w:spacing w:after="0"/>
        <w:ind w:left="0"/>
        <w:jc w:val="both"/>
      </w:pPr>
      <w:r>
        <w:rPr>
          <w:rFonts w:ascii="Times New Roman"/>
          <w:b w:val="false"/>
          <w:i w:val="false"/>
          <w:color w:val="000000"/>
          <w:sz w:val="28"/>
        </w:rPr>
        <w:t xml:space="preserve">
      1) в Государственной корпорации – выдача повторного свидетельства или справки о регистрации актов гражданского состояния (далее - свидетельство) либо мотивированный ответ об отказе в оказании государственной услуги на бумажном носителе при предъявлении документа, удостоверяющего личность (далее - мотивированный отказ),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повторных свидетельств или справок о регистрации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за номером 11374) (далее - стандарт);</w:t>
      </w:r>
    </w:p>
    <w:bookmarkEnd w:id="188"/>
    <w:bookmarkStart w:name="z202" w:id="189"/>
    <w:p>
      <w:pPr>
        <w:spacing w:after="0"/>
        <w:ind w:left="0"/>
        <w:jc w:val="both"/>
      </w:pPr>
      <w:r>
        <w:rPr>
          <w:rFonts w:ascii="Times New Roman"/>
          <w:b w:val="false"/>
          <w:i w:val="false"/>
          <w:color w:val="000000"/>
          <w:sz w:val="28"/>
        </w:rPr>
        <w:t>
      2) на портале:</w:t>
      </w:r>
    </w:p>
    <w:bookmarkEnd w:id="189"/>
    <w:bookmarkStart w:name="z203" w:id="190"/>
    <w:p>
      <w:pPr>
        <w:spacing w:after="0"/>
        <w:ind w:left="0"/>
        <w:jc w:val="both"/>
      </w:pPr>
      <w:r>
        <w:rPr>
          <w:rFonts w:ascii="Times New Roman"/>
          <w:b w:val="false"/>
          <w:i w:val="false"/>
          <w:color w:val="000000"/>
          <w:sz w:val="28"/>
        </w:rPr>
        <w:t xml:space="preserve">
      при получении повторного свидетельства – уведомление о приеме электронного заявления,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190"/>
    <w:bookmarkStart w:name="z204" w:id="191"/>
    <w:p>
      <w:pPr>
        <w:spacing w:after="0"/>
        <w:ind w:left="0"/>
        <w:jc w:val="both"/>
      </w:pPr>
      <w:r>
        <w:rPr>
          <w:rFonts w:ascii="Times New Roman"/>
          <w:b w:val="false"/>
          <w:i w:val="false"/>
          <w:color w:val="000000"/>
          <w:sz w:val="28"/>
        </w:rPr>
        <w:t>
      получение справок о регистрации актов гражданского состояния в форме электронного документа, удостоверенного ЭЦП уполномоченного лица услугодателя.</w:t>
      </w:r>
    </w:p>
    <w:bookmarkEnd w:id="191"/>
    <w:bookmarkStart w:name="z205" w:id="192"/>
    <w:p>
      <w:pPr>
        <w:spacing w:after="0"/>
        <w:ind w:left="0"/>
        <w:jc w:val="both"/>
      </w:pPr>
      <w:r>
        <w:rPr>
          <w:rFonts w:ascii="Times New Roman"/>
          <w:b w:val="false"/>
          <w:i w:val="false"/>
          <w:color w:val="000000"/>
          <w:sz w:val="28"/>
        </w:rPr>
        <w:t>
      4. Форма предоставления результата оказания государственной услуги - бумажная.</w:t>
      </w:r>
    </w:p>
    <w:bookmarkEnd w:id="192"/>
    <w:bookmarkStart w:name="z206" w:id="19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и Государственной корпорации в процессе оказания государственной услуги</w:t>
      </w:r>
    </w:p>
    <w:bookmarkEnd w:id="193"/>
    <w:bookmarkStart w:name="z207" w:id="194"/>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обращение услугополучателя либо его представителя по нотариально заверенной доверенности (далее – его представитель) в Государственную корпорацию с пакетом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либо направление заявления в форме электронного документа через портал.</w:t>
      </w:r>
    </w:p>
    <w:bookmarkEnd w:id="194"/>
    <w:bookmarkStart w:name="z208" w:id="195"/>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выполнения:</w:t>
      </w:r>
    </w:p>
    <w:bookmarkEnd w:id="195"/>
    <w:bookmarkStart w:name="z209" w:id="196"/>
    <w:p>
      <w:pPr>
        <w:spacing w:after="0"/>
        <w:ind w:left="0"/>
        <w:jc w:val="both"/>
      </w:pPr>
      <w:r>
        <w:rPr>
          <w:rFonts w:ascii="Times New Roman"/>
          <w:b w:val="false"/>
          <w:i w:val="false"/>
          <w:color w:val="000000"/>
          <w:sz w:val="28"/>
        </w:rPr>
        <w:t xml:space="preserve">
      1) услугополучатель либо его представитель предоставляет в Государственную корпорацию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196"/>
    <w:bookmarkStart w:name="z210" w:id="197"/>
    <w:p>
      <w:pPr>
        <w:spacing w:after="0"/>
        <w:ind w:left="0"/>
        <w:jc w:val="both"/>
      </w:pPr>
      <w:r>
        <w:rPr>
          <w:rFonts w:ascii="Times New Roman"/>
          <w:b w:val="false"/>
          <w:i w:val="false"/>
          <w:color w:val="000000"/>
          <w:sz w:val="28"/>
        </w:rPr>
        <w:t xml:space="preserve">
      2) работник Государственной корпорации регистрирует документы, выдает услугополучателю либо его представителю расписку о приеме соответствующих документов, в случае предоставления услугополучателем либо его представителем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отказывает в приеме заявления и выдает расписку об отказе в приеме заявления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двадцати минут). Результат процедуры (действия): выдача услугополучателю либо его представителю расписки о приеме либо об отказе в приеме документов;</w:t>
      </w:r>
    </w:p>
    <w:bookmarkEnd w:id="197"/>
    <w:bookmarkStart w:name="z211" w:id="198"/>
    <w:p>
      <w:pPr>
        <w:spacing w:after="0"/>
        <w:ind w:left="0"/>
        <w:jc w:val="both"/>
      </w:pPr>
      <w:r>
        <w:rPr>
          <w:rFonts w:ascii="Times New Roman"/>
          <w:b w:val="false"/>
          <w:i w:val="false"/>
          <w:color w:val="000000"/>
          <w:sz w:val="28"/>
        </w:rPr>
        <w:t>
      работник Государственной корпорации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198"/>
    <w:bookmarkStart w:name="z212" w:id="199"/>
    <w:p>
      <w:pPr>
        <w:spacing w:after="0"/>
        <w:ind w:left="0"/>
        <w:jc w:val="both"/>
      </w:pPr>
      <w:r>
        <w:rPr>
          <w:rFonts w:ascii="Times New Roman"/>
          <w:b w:val="false"/>
          <w:i w:val="false"/>
          <w:color w:val="000000"/>
          <w:sz w:val="28"/>
        </w:rPr>
        <w:t>
      3) работник накопительного отдела Государственной корпорации направляет документы услугодателю (в течение одного рабочего дня, день приема документов не входит в срок оказания государственной услуги). Результат процедуры (действия): направление документов услугодателю;</w:t>
      </w:r>
    </w:p>
    <w:bookmarkEnd w:id="199"/>
    <w:bookmarkStart w:name="z213" w:id="200"/>
    <w:p>
      <w:pPr>
        <w:spacing w:after="0"/>
        <w:ind w:left="0"/>
        <w:jc w:val="both"/>
      </w:pPr>
      <w:r>
        <w:rPr>
          <w:rFonts w:ascii="Times New Roman"/>
          <w:b w:val="false"/>
          <w:i w:val="false"/>
          <w:color w:val="000000"/>
          <w:sz w:val="28"/>
        </w:rPr>
        <w:t xml:space="preserve">
      4) сотрудник канцелярии услугодателя регистрирует документы (не более двадцати минут). Результат процедуры (действия): регистрация и предоставление документов руководителю услугодателя; </w:t>
      </w:r>
    </w:p>
    <w:bookmarkEnd w:id="200"/>
    <w:bookmarkStart w:name="z214" w:id="201"/>
    <w:p>
      <w:pPr>
        <w:spacing w:after="0"/>
        <w:ind w:left="0"/>
        <w:jc w:val="both"/>
      </w:pPr>
      <w:r>
        <w:rPr>
          <w:rFonts w:ascii="Times New Roman"/>
          <w:b w:val="false"/>
          <w:i w:val="false"/>
          <w:color w:val="000000"/>
          <w:sz w:val="28"/>
        </w:rPr>
        <w:t>
      5)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201"/>
    <w:bookmarkStart w:name="z215" w:id="202"/>
    <w:p>
      <w:pPr>
        <w:spacing w:after="0"/>
        <w:ind w:left="0"/>
        <w:jc w:val="both"/>
      </w:pPr>
      <w:r>
        <w:rPr>
          <w:rFonts w:ascii="Times New Roman"/>
          <w:b w:val="false"/>
          <w:i w:val="false"/>
          <w:color w:val="000000"/>
          <w:sz w:val="28"/>
        </w:rPr>
        <w:t>
      6) исполнитель услугодателя рассматривает документы и подготавливает свидетельство либо мотивированный отказ:</w:t>
      </w:r>
    </w:p>
    <w:bookmarkEnd w:id="202"/>
    <w:bookmarkStart w:name="z216" w:id="203"/>
    <w:p>
      <w:pPr>
        <w:spacing w:after="0"/>
        <w:ind w:left="0"/>
        <w:jc w:val="both"/>
      </w:pPr>
      <w:r>
        <w:rPr>
          <w:rFonts w:ascii="Times New Roman"/>
          <w:b w:val="false"/>
          <w:i w:val="false"/>
          <w:color w:val="000000"/>
          <w:sz w:val="28"/>
        </w:rPr>
        <w:t>
      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- 1 (один) рабочий день;</w:t>
      </w:r>
    </w:p>
    <w:bookmarkEnd w:id="203"/>
    <w:bookmarkStart w:name="z217" w:id="204"/>
    <w:p>
      <w:pPr>
        <w:spacing w:after="0"/>
        <w:ind w:left="0"/>
        <w:jc w:val="both"/>
      </w:pPr>
      <w:r>
        <w:rPr>
          <w:rFonts w:ascii="Times New Roman"/>
          <w:b w:val="false"/>
          <w:i w:val="false"/>
          <w:color w:val="000000"/>
          <w:sz w:val="28"/>
        </w:rPr>
        <w:t xml:space="preserve">
      при наличии электронной версии актовых записей в информационной системе регистрационный пункт "РАГС" и при наличии в архиве регистрирующего органа акта гражданского состояния государственная услуга оказывается в течение 5 (пяти) рабочих дней с момента представления услугополучателем необходимых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(день приема документов не входит в срок оказания государственной услуги), выдача готовых документов производится на 5 (пятый) рабочий день, при необходимости направления запроса в другой регистрирующий орган срок оказания государственной услуги продлевается до 30 (тридцати) календарных дней, с уведомлением услугополучателя в течение 3 (трех) календарных дней;</w:t>
      </w:r>
    </w:p>
    <w:bookmarkEnd w:id="204"/>
    <w:bookmarkStart w:name="z218" w:id="205"/>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- 30 (тридцать) календарных дней (день приема документов не входит в срок оказания государственной услуги). Результат процедуры (действия): предоставление свидетельства либо мотивированного отказа руководителю услугодателя;</w:t>
      </w:r>
    </w:p>
    <w:bookmarkEnd w:id="205"/>
    <w:bookmarkStart w:name="z219" w:id="206"/>
    <w:p>
      <w:pPr>
        <w:spacing w:after="0"/>
        <w:ind w:left="0"/>
        <w:jc w:val="both"/>
      </w:pPr>
      <w:r>
        <w:rPr>
          <w:rFonts w:ascii="Times New Roman"/>
          <w:b w:val="false"/>
          <w:i w:val="false"/>
          <w:color w:val="000000"/>
          <w:sz w:val="28"/>
        </w:rPr>
        <w:t>
      7)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206"/>
    <w:bookmarkStart w:name="z220" w:id="207"/>
    <w:p>
      <w:pPr>
        <w:spacing w:after="0"/>
        <w:ind w:left="0"/>
        <w:jc w:val="both"/>
      </w:pPr>
      <w:r>
        <w:rPr>
          <w:rFonts w:ascii="Times New Roman"/>
          <w:b w:val="false"/>
          <w:i w:val="false"/>
          <w:color w:val="000000"/>
          <w:sz w:val="28"/>
        </w:rPr>
        <w:t xml:space="preserve">
      8) сотрудник канцелярии услугодателя регистрирует и направляет результат оказания государственной услуги в Государственную корпорацию (в течение одного часа). Результат процедуры (действия): направление результата оказания государственной услуги в Государственную корпорацию; </w:t>
      </w:r>
    </w:p>
    <w:bookmarkEnd w:id="207"/>
    <w:bookmarkStart w:name="z221" w:id="208"/>
    <w:p>
      <w:pPr>
        <w:spacing w:after="0"/>
        <w:ind w:left="0"/>
        <w:jc w:val="both"/>
      </w:pPr>
      <w:r>
        <w:rPr>
          <w:rFonts w:ascii="Times New Roman"/>
          <w:b w:val="false"/>
          <w:i w:val="false"/>
          <w:color w:val="000000"/>
          <w:sz w:val="28"/>
        </w:rPr>
        <w:t>
      9) работник Государственной корпорации регистрирует и выдает результат оказания государственной услуги услугополучателю либо его представителю (не более двадцати минут). Результат процедуры (действия): выдача услугополучателю либо его представителю результата оказания государственной услуги.</w:t>
      </w:r>
    </w:p>
    <w:bookmarkEnd w:id="208"/>
    <w:bookmarkStart w:name="z222" w:id="20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и иных организаций в процессе оказания государственной услуги</w:t>
      </w:r>
    </w:p>
    <w:bookmarkEnd w:id="209"/>
    <w:bookmarkStart w:name="z223" w:id="210"/>
    <w:p>
      <w:pPr>
        <w:spacing w:after="0"/>
        <w:ind w:left="0"/>
        <w:jc w:val="both"/>
      </w:pPr>
      <w:r>
        <w:rPr>
          <w:rFonts w:ascii="Times New Roman"/>
          <w:b w:val="false"/>
          <w:i w:val="false"/>
          <w:color w:val="000000"/>
          <w:sz w:val="28"/>
        </w:rPr>
        <w:t>
      7. Перечень структурных подразделений (работников) услугодателя и иных организаций, которые участвуют в процессе оказания государственной услуги:</w:t>
      </w:r>
    </w:p>
    <w:bookmarkEnd w:id="210"/>
    <w:bookmarkStart w:name="z224" w:id="211"/>
    <w:p>
      <w:pPr>
        <w:spacing w:after="0"/>
        <w:ind w:left="0"/>
        <w:jc w:val="both"/>
      </w:pPr>
      <w:r>
        <w:rPr>
          <w:rFonts w:ascii="Times New Roman"/>
          <w:b w:val="false"/>
          <w:i w:val="false"/>
          <w:color w:val="000000"/>
          <w:sz w:val="28"/>
        </w:rPr>
        <w:t>
      1) сотрудник канцелярии услугодателя;</w:t>
      </w:r>
    </w:p>
    <w:bookmarkEnd w:id="211"/>
    <w:bookmarkStart w:name="z225" w:id="212"/>
    <w:p>
      <w:pPr>
        <w:spacing w:after="0"/>
        <w:ind w:left="0"/>
        <w:jc w:val="both"/>
      </w:pPr>
      <w:r>
        <w:rPr>
          <w:rFonts w:ascii="Times New Roman"/>
          <w:b w:val="false"/>
          <w:i w:val="false"/>
          <w:color w:val="000000"/>
          <w:sz w:val="28"/>
        </w:rPr>
        <w:t>
      2) руководитель услугодателя;</w:t>
      </w:r>
    </w:p>
    <w:bookmarkEnd w:id="212"/>
    <w:bookmarkStart w:name="z226" w:id="213"/>
    <w:p>
      <w:pPr>
        <w:spacing w:after="0"/>
        <w:ind w:left="0"/>
        <w:jc w:val="both"/>
      </w:pPr>
      <w:r>
        <w:rPr>
          <w:rFonts w:ascii="Times New Roman"/>
          <w:b w:val="false"/>
          <w:i w:val="false"/>
          <w:color w:val="000000"/>
          <w:sz w:val="28"/>
        </w:rPr>
        <w:t>
      3) исполнитель услугодателя;</w:t>
      </w:r>
    </w:p>
    <w:bookmarkEnd w:id="213"/>
    <w:bookmarkStart w:name="z227" w:id="214"/>
    <w:p>
      <w:pPr>
        <w:spacing w:after="0"/>
        <w:ind w:left="0"/>
        <w:jc w:val="both"/>
      </w:pPr>
      <w:r>
        <w:rPr>
          <w:rFonts w:ascii="Times New Roman"/>
          <w:b w:val="false"/>
          <w:i w:val="false"/>
          <w:color w:val="000000"/>
          <w:sz w:val="28"/>
        </w:rPr>
        <w:t>
      4) работник Государственной корпорации;</w:t>
      </w:r>
    </w:p>
    <w:bookmarkEnd w:id="214"/>
    <w:bookmarkStart w:name="z228" w:id="215"/>
    <w:p>
      <w:pPr>
        <w:spacing w:after="0"/>
        <w:ind w:left="0"/>
        <w:jc w:val="both"/>
      </w:pPr>
      <w:r>
        <w:rPr>
          <w:rFonts w:ascii="Times New Roman"/>
          <w:b w:val="false"/>
          <w:i w:val="false"/>
          <w:color w:val="000000"/>
          <w:sz w:val="28"/>
        </w:rPr>
        <w:t>
      5) работник накопительного отдела Государственной корпорации.</w:t>
      </w:r>
    </w:p>
    <w:bookmarkEnd w:id="215"/>
    <w:bookmarkStart w:name="z229" w:id="216"/>
    <w:p>
      <w:pPr>
        <w:spacing w:after="0"/>
        <w:ind w:left="0"/>
        <w:jc w:val="both"/>
      </w:pPr>
      <w:r>
        <w:rPr>
          <w:rFonts w:ascii="Times New Roman"/>
          <w:b w:val="false"/>
          <w:i w:val="false"/>
          <w:color w:val="000000"/>
          <w:sz w:val="28"/>
        </w:rPr>
        <w:t xml:space="preserve">
      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другими услугодателями и (или) Государственной корпорацией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216"/>
    <w:bookmarkStart w:name="z230" w:id="217"/>
    <w:p>
      <w:pPr>
        <w:spacing w:after="0"/>
        <w:ind w:left="0"/>
        <w:jc w:val="both"/>
      </w:pPr>
      <w:r>
        <w:rPr>
          <w:rFonts w:ascii="Times New Roman"/>
          <w:b w:val="false"/>
          <w:i w:val="false"/>
          <w:color w:val="000000"/>
          <w:sz w:val="28"/>
        </w:rPr>
        <w:t xml:space="preserve">
      Справочник бизнес-процессов оказания государственной услуги размещается на официальных интернет-ресурсах акимата Кызылординской области, акиматов районов и города Кызылорды. </w:t>
      </w:r>
    </w:p>
    <w:bookmarkEnd w:id="217"/>
    <w:bookmarkStart w:name="z231" w:id="218"/>
    <w:p>
      <w:pPr>
        <w:spacing w:after="0"/>
        <w:ind w:left="0"/>
        <w:jc w:val="left"/>
      </w:pPr>
      <w:r>
        <w:rPr>
          <w:rFonts w:ascii="Times New Roman"/>
          <w:b/>
          <w:i w:val="false"/>
          <w:color w:val="000000"/>
        </w:rPr>
        <w:t xml:space="preserve"> 4. Описание порядка использования информационных систем в процессе оказания государственной услуги</w:t>
      </w:r>
    </w:p>
    <w:bookmarkEnd w:id="218"/>
    <w:bookmarkStart w:name="z232" w:id="219"/>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государственной услуг через портал:</w:t>
      </w:r>
    </w:p>
    <w:bookmarkEnd w:id="219"/>
    <w:bookmarkStart w:name="z233" w:id="220"/>
    <w:p>
      <w:pPr>
        <w:spacing w:after="0"/>
        <w:ind w:left="0"/>
        <w:jc w:val="both"/>
      </w:pPr>
      <w:r>
        <w:rPr>
          <w:rFonts w:ascii="Times New Roman"/>
          <w:b w:val="false"/>
          <w:i w:val="false"/>
          <w:color w:val="000000"/>
          <w:sz w:val="28"/>
        </w:rPr>
        <w:t xml:space="preserve">
      1) услугополучатель либо его представитель регистрируется на портале и направляет запрос в форме электронного документа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(далее – электронный запрос), удостоверенный ЭЦП услугополучателя. Результат процедуры (действия): направление пакета документов;</w:t>
      </w:r>
    </w:p>
    <w:bookmarkEnd w:id="220"/>
    <w:bookmarkStart w:name="z234" w:id="221"/>
    <w:p>
      <w:pPr>
        <w:spacing w:after="0"/>
        <w:ind w:left="0"/>
        <w:jc w:val="both"/>
      </w:pPr>
      <w:r>
        <w:rPr>
          <w:rFonts w:ascii="Times New Roman"/>
          <w:b w:val="false"/>
          <w:i w:val="false"/>
          <w:color w:val="000000"/>
          <w:sz w:val="28"/>
        </w:rPr>
        <w:t>
      2) исполнитель услугодателя принимает электронный запрос и документы и в "личный кабинет" услугополучателя либо его представителя направляется уведомление о приеме электронного запроса и назначении даты выдачи результата оказания государственной услуги в форме электронного документа, удостоверенного ЭЦП уполномоченного лица услугодателя (не более двадцати минут). Результат процедуры (действия): регистрация электронного запроса и направление уведомления;</w:t>
      </w:r>
    </w:p>
    <w:bookmarkEnd w:id="221"/>
    <w:bookmarkStart w:name="z235" w:id="222"/>
    <w:p>
      <w:pPr>
        <w:spacing w:after="0"/>
        <w:ind w:left="0"/>
        <w:jc w:val="both"/>
      </w:pPr>
      <w:r>
        <w:rPr>
          <w:rFonts w:ascii="Times New Roman"/>
          <w:b w:val="false"/>
          <w:i w:val="false"/>
          <w:color w:val="000000"/>
          <w:sz w:val="28"/>
        </w:rPr>
        <w:t>
      3) руководитель услугодателя рассматривает документы и определяет ответственного исполнителя услугодателя (не более двадцати минут). Результат процедуры (действия): направление документов исполнителю услугодателя;</w:t>
      </w:r>
    </w:p>
    <w:bookmarkEnd w:id="222"/>
    <w:bookmarkStart w:name="z236" w:id="223"/>
    <w:p>
      <w:pPr>
        <w:spacing w:after="0"/>
        <w:ind w:left="0"/>
        <w:jc w:val="both"/>
      </w:pPr>
      <w:r>
        <w:rPr>
          <w:rFonts w:ascii="Times New Roman"/>
          <w:b w:val="false"/>
          <w:i w:val="false"/>
          <w:color w:val="000000"/>
          <w:sz w:val="28"/>
        </w:rPr>
        <w:t>
      4) исполнитель услугодателя рассматривает документы и подготавливает свидетельство либо мотивированный отказ:</w:t>
      </w:r>
    </w:p>
    <w:bookmarkEnd w:id="223"/>
    <w:bookmarkStart w:name="z237" w:id="224"/>
    <w:p>
      <w:pPr>
        <w:spacing w:after="0"/>
        <w:ind w:left="0"/>
        <w:jc w:val="both"/>
      </w:pPr>
      <w:r>
        <w:rPr>
          <w:rFonts w:ascii="Times New Roman"/>
          <w:b w:val="false"/>
          <w:i w:val="false"/>
          <w:color w:val="000000"/>
          <w:sz w:val="28"/>
        </w:rPr>
        <w:t>
      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- 1 (один) рабочий день;</w:t>
      </w:r>
    </w:p>
    <w:bookmarkEnd w:id="224"/>
    <w:bookmarkStart w:name="z238" w:id="225"/>
    <w:p>
      <w:pPr>
        <w:spacing w:after="0"/>
        <w:ind w:left="0"/>
        <w:jc w:val="both"/>
      </w:pPr>
      <w:r>
        <w:rPr>
          <w:rFonts w:ascii="Times New Roman"/>
          <w:b w:val="false"/>
          <w:i w:val="false"/>
          <w:color w:val="000000"/>
          <w:sz w:val="28"/>
        </w:rPr>
        <w:t xml:space="preserve">
      при наличии электронной версии актовых записей в информационной системе регистрационный пункт "РАГС" и при наличии в архиве регистрирующего органа акта гражданского состояния государственная услуга оказывается в течение 5 (пяти) рабочих дней с момента представления услугополучателем необходимых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(день приема документов не входит в срок оказания государственной услуги), выдача готовых документов производится на 5 (пятый) рабочий день, при необходимости направления запроса в другой регистрирующий орган срок оказания государственной услуги продлевается до 30 (тридцати) календарных дней, с уведомлением услугополучателя в течение 3 (трех) календарных дней;</w:t>
      </w:r>
    </w:p>
    <w:bookmarkEnd w:id="225"/>
    <w:bookmarkStart w:name="z239" w:id="226"/>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- 30 (тридцать) календарных дней (день приема документов не входит в срок оказания государственной услуги). Результат процедуры (действия): предоставление свидетельства либо мотивированного отказа руководителю услугодателя;</w:t>
      </w:r>
    </w:p>
    <w:bookmarkEnd w:id="226"/>
    <w:bookmarkStart w:name="z240" w:id="227"/>
    <w:p>
      <w:pPr>
        <w:spacing w:after="0"/>
        <w:ind w:left="0"/>
        <w:jc w:val="both"/>
      </w:pPr>
      <w:r>
        <w:rPr>
          <w:rFonts w:ascii="Times New Roman"/>
          <w:b w:val="false"/>
          <w:i w:val="false"/>
          <w:color w:val="000000"/>
          <w:sz w:val="28"/>
        </w:rPr>
        <w:t>
      5) руководитель услугодателя подписывает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исполнителю услугодателя;</w:t>
      </w:r>
    </w:p>
    <w:bookmarkEnd w:id="227"/>
    <w:bookmarkStart w:name="z241" w:id="228"/>
    <w:p>
      <w:pPr>
        <w:spacing w:after="0"/>
        <w:ind w:left="0"/>
        <w:jc w:val="both"/>
      </w:pPr>
      <w:r>
        <w:rPr>
          <w:rFonts w:ascii="Times New Roman"/>
          <w:b w:val="false"/>
          <w:i w:val="false"/>
          <w:color w:val="000000"/>
          <w:sz w:val="28"/>
        </w:rPr>
        <w:t>
      6) исполнитель услугодателя регистрирует результат оказания государственной услуги (не более двадцати минут). Результат процедуры (действия): выдача результата оказания государственной услуги услугополучателю либо его представителю.</w:t>
      </w:r>
    </w:p>
    <w:bookmarkEnd w:id="228"/>
    <w:bookmarkStart w:name="z242" w:id="229"/>
    <w:p>
      <w:pPr>
        <w:spacing w:after="0"/>
        <w:ind w:left="0"/>
        <w:jc w:val="both"/>
      </w:pPr>
      <w:r>
        <w:rPr>
          <w:rFonts w:ascii="Times New Roman"/>
          <w:b w:val="false"/>
          <w:i w:val="false"/>
          <w:color w:val="000000"/>
          <w:sz w:val="28"/>
        </w:rPr>
        <w:t xml:space="preserve">
      Диаграмма функционального взаимодействия информационных систем, задействованных в оказании государственной услуги, в графической форме приведена в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регламенту государственной услуги "Выдача повторных свидетельств или справок о регистрации актов гражданского состояния" </w:t>
            </w:r>
          </w:p>
        </w:tc>
      </w:tr>
    </w:tbl>
    <w:bookmarkStart w:name="z244" w:id="230"/>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230"/>
    <w:bookmarkStart w:name="z245" w:id="231"/>
    <w:p>
      <w:pPr>
        <w:spacing w:after="0"/>
        <w:ind w:left="0"/>
        <w:jc w:val="both"/>
      </w:pPr>
      <w:r>
        <w:rPr>
          <w:rFonts w:ascii="Times New Roman"/>
          <w:b w:val="false"/>
          <w:i w:val="false"/>
          <w:color w:val="000000"/>
          <w:sz w:val="28"/>
        </w:rPr>
        <w:t>
      При обращении услугополучателя либо его представителя в Государственную корпорацию:</w:t>
      </w:r>
    </w:p>
    <w:bookmarkEnd w:id="231"/>
    <w:bookmarkStart w:name="z246"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233"/>
    <w:p>
      <w:pPr>
        <w:spacing w:after="0"/>
        <w:ind w:left="0"/>
        <w:jc w:val="both"/>
      </w:pPr>
      <w:r>
        <w:rPr>
          <w:rFonts w:ascii="Times New Roman"/>
          <w:b w:val="false"/>
          <w:i w:val="false"/>
          <w:color w:val="000000"/>
          <w:sz w:val="28"/>
        </w:rPr>
        <w:t>
      продолжение таблицы:</w:t>
      </w:r>
    </w:p>
    <w:bookmarkEnd w:id="233"/>
    <w:bookmarkStart w:name="z248"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44831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4831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регламенту государственной услуги "Выдача повторных свидетельств или справок о регистрации актов гражданского состояния" </w:t>
            </w:r>
          </w:p>
        </w:tc>
      </w:tr>
    </w:tbl>
    <w:bookmarkStart w:name="z250" w:id="235"/>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в графической форме</w:t>
      </w:r>
    </w:p>
    <w:bookmarkEnd w:id="235"/>
    <w:bookmarkStart w:name="z251"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4930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930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Кызылординской области от "05" июля 2018 года № 1160 </w:t>
            </w:r>
          </w:p>
        </w:tc>
      </w:tr>
    </w:tbl>
    <w:bookmarkStart w:name="z254" w:id="238"/>
    <w:p>
      <w:pPr>
        <w:spacing w:after="0"/>
        <w:ind w:left="0"/>
        <w:jc w:val="left"/>
      </w:pPr>
      <w:r>
        <w:rPr>
          <w:rFonts w:ascii="Times New Roman"/>
          <w:b/>
          <w:i w:val="false"/>
          <w:color w:val="000000"/>
        </w:rPr>
        <w:t xml:space="preserve">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238"/>
    <w:bookmarkStart w:name="z255" w:id="239"/>
    <w:p>
      <w:pPr>
        <w:spacing w:after="0"/>
        <w:ind w:left="0"/>
        <w:jc w:val="left"/>
      </w:pPr>
      <w:r>
        <w:rPr>
          <w:rFonts w:ascii="Times New Roman"/>
          <w:b/>
          <w:i w:val="false"/>
          <w:color w:val="000000"/>
        </w:rPr>
        <w:t xml:space="preserve"> 1. Общие положения</w:t>
      </w:r>
    </w:p>
    <w:bookmarkEnd w:id="239"/>
    <w:bookmarkStart w:name="z256" w:id="240"/>
    <w:p>
      <w:pPr>
        <w:spacing w:after="0"/>
        <w:ind w:left="0"/>
        <w:jc w:val="both"/>
      </w:pPr>
      <w:r>
        <w:rPr>
          <w:rFonts w:ascii="Times New Roman"/>
          <w:b w:val="false"/>
          <w:i w:val="false"/>
          <w:color w:val="000000"/>
          <w:sz w:val="28"/>
        </w:rPr>
        <w:t>
      1. Наименование услугодателя: районные отделы занятости, социальных программ и регистрации актов гражданского состояния и Кызылординский городской отдел регистрации актов гражданского состояния (далее – услугодатель).</w:t>
      </w:r>
    </w:p>
    <w:bookmarkEnd w:id="240"/>
    <w:bookmarkStart w:name="z257" w:id="241"/>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w:t>
      </w:r>
    </w:p>
    <w:bookmarkEnd w:id="241"/>
    <w:bookmarkStart w:name="z258" w:id="242"/>
    <w:p>
      <w:pPr>
        <w:spacing w:after="0"/>
        <w:ind w:left="0"/>
        <w:jc w:val="both"/>
      </w:pPr>
      <w:r>
        <w:rPr>
          <w:rFonts w:ascii="Times New Roman"/>
          <w:b w:val="false"/>
          <w:i w:val="false"/>
          <w:color w:val="000000"/>
          <w:sz w:val="28"/>
        </w:rPr>
        <w:t>
      1) канцелярию услугодателя;</w:t>
      </w:r>
    </w:p>
    <w:bookmarkEnd w:id="242"/>
    <w:bookmarkStart w:name="z259" w:id="243"/>
    <w:p>
      <w:pPr>
        <w:spacing w:after="0"/>
        <w:ind w:left="0"/>
        <w:jc w:val="both"/>
      </w:pPr>
      <w:r>
        <w:rPr>
          <w:rFonts w:ascii="Times New Roman"/>
          <w:b w:val="false"/>
          <w:i w:val="false"/>
          <w:color w:val="000000"/>
          <w:sz w:val="28"/>
        </w:rPr>
        <w:t>
      2) акимов городов районного значения, поселков, сельских округов (далее - аким);</w:t>
      </w:r>
    </w:p>
    <w:bookmarkEnd w:id="243"/>
    <w:bookmarkStart w:name="z260" w:id="244"/>
    <w:p>
      <w:pPr>
        <w:spacing w:after="0"/>
        <w:ind w:left="0"/>
        <w:jc w:val="both"/>
      </w:pPr>
      <w:r>
        <w:rPr>
          <w:rFonts w:ascii="Times New Roman"/>
          <w:b w:val="false"/>
          <w:i w:val="false"/>
          <w:color w:val="000000"/>
          <w:sz w:val="28"/>
        </w:rPr>
        <w:t>
      2. Форма оказания государственной услуги – бумажная.</w:t>
      </w:r>
    </w:p>
    <w:bookmarkEnd w:id="244"/>
    <w:bookmarkStart w:name="z261" w:id="245"/>
    <w:p>
      <w:pPr>
        <w:spacing w:after="0"/>
        <w:ind w:left="0"/>
        <w:jc w:val="both"/>
      </w:pPr>
      <w:r>
        <w:rPr>
          <w:rFonts w:ascii="Times New Roman"/>
          <w:b w:val="false"/>
          <w:i w:val="false"/>
          <w:color w:val="000000"/>
          <w:sz w:val="28"/>
        </w:rPr>
        <w:t xml:space="preserve">
      3. Результат оказания государственной услуги – свидетельство об установлении отцовства, свидетельство о рождении (в случаях внесения изменений в актовую запись о рождении), повторное свидетельство об установлении отцовства с внесенными изменениями, дополнениями и исправлениями (далее - свидетельство) либо мотивированный ответ об отказе в оказании государственной услуги на бумажном носителе при предъявлении документа, удостоверяющего личность (далее – мотивированный отказ),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за № 11374) (далее – стандарт).</w:t>
      </w:r>
    </w:p>
    <w:bookmarkEnd w:id="245"/>
    <w:bookmarkStart w:name="z262" w:id="246"/>
    <w:p>
      <w:pPr>
        <w:spacing w:after="0"/>
        <w:ind w:left="0"/>
        <w:jc w:val="both"/>
      </w:pPr>
      <w:r>
        <w:rPr>
          <w:rFonts w:ascii="Times New Roman"/>
          <w:b w:val="false"/>
          <w:i w:val="false"/>
          <w:color w:val="000000"/>
          <w:sz w:val="28"/>
        </w:rPr>
        <w:t>
      4. Форма предоставления результата оказания государственной услуги – бумажная.</w:t>
      </w:r>
    </w:p>
    <w:bookmarkEnd w:id="246"/>
    <w:bookmarkStart w:name="z263" w:id="24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47"/>
    <w:bookmarkStart w:name="z264" w:id="248"/>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обращение услугополучателя либо его представителя по нотариально заверенной доверенности (далее – его представитель) к услугодателю либо к акиму с пакетом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248"/>
    <w:bookmarkStart w:name="z265" w:id="249"/>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выполнения:</w:t>
      </w:r>
    </w:p>
    <w:bookmarkEnd w:id="249"/>
    <w:bookmarkStart w:name="z266" w:id="250"/>
    <w:p>
      <w:pPr>
        <w:spacing w:after="0"/>
        <w:ind w:left="0"/>
        <w:jc w:val="both"/>
      </w:pPr>
      <w:r>
        <w:rPr>
          <w:rFonts w:ascii="Times New Roman"/>
          <w:b w:val="false"/>
          <w:i w:val="false"/>
          <w:color w:val="000000"/>
          <w:sz w:val="28"/>
        </w:rPr>
        <w:t>
      при обращении услугополучателя либо его представителя к услугодателю:</w:t>
      </w:r>
    </w:p>
    <w:bookmarkEnd w:id="250"/>
    <w:bookmarkStart w:name="z267" w:id="251"/>
    <w:p>
      <w:pPr>
        <w:spacing w:after="0"/>
        <w:ind w:left="0"/>
        <w:jc w:val="both"/>
      </w:pPr>
      <w:r>
        <w:rPr>
          <w:rFonts w:ascii="Times New Roman"/>
          <w:b w:val="false"/>
          <w:i w:val="false"/>
          <w:color w:val="000000"/>
          <w:sz w:val="28"/>
        </w:rPr>
        <w:t xml:space="preserve">
      1) услугополучатель либо его представитель предоставляет услугодателю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251"/>
    <w:bookmarkStart w:name="z268" w:id="252"/>
    <w:p>
      <w:pPr>
        <w:spacing w:after="0"/>
        <w:ind w:left="0"/>
        <w:jc w:val="both"/>
      </w:pPr>
      <w:r>
        <w:rPr>
          <w:rFonts w:ascii="Times New Roman"/>
          <w:b w:val="false"/>
          <w:i w:val="false"/>
          <w:color w:val="000000"/>
          <w:sz w:val="28"/>
        </w:rPr>
        <w:t>
      2) сотрудник канцелярии услугодателя регистрирует документы, выдает услугополучателю либо его представителю талон с указанием даты и времени приема пакета документов с отметкой о регистрации в канцелярии услугодателя (далее – талон) (не более двадцати минут);</w:t>
      </w:r>
    </w:p>
    <w:bookmarkEnd w:id="252"/>
    <w:bookmarkStart w:name="z269" w:id="253"/>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услугодатель отказывает в приеме заявления (не более двадцати минут). Результат процедуры (действия): регистрация и предоставление документов руководителю услугодателя либо отказ в приеме заявления;</w:t>
      </w:r>
    </w:p>
    <w:bookmarkEnd w:id="253"/>
    <w:bookmarkStart w:name="z270" w:id="254"/>
    <w:p>
      <w:pPr>
        <w:spacing w:after="0"/>
        <w:ind w:left="0"/>
        <w:jc w:val="both"/>
      </w:pPr>
      <w:r>
        <w:rPr>
          <w:rFonts w:ascii="Times New Roman"/>
          <w:b w:val="false"/>
          <w:i w:val="false"/>
          <w:color w:val="000000"/>
          <w:sz w:val="28"/>
        </w:rPr>
        <w:t>
      3)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254"/>
    <w:bookmarkStart w:name="z271" w:id="255"/>
    <w:p>
      <w:pPr>
        <w:spacing w:after="0"/>
        <w:ind w:left="0"/>
        <w:jc w:val="both"/>
      </w:pPr>
      <w:r>
        <w:rPr>
          <w:rFonts w:ascii="Times New Roman"/>
          <w:b w:val="false"/>
          <w:i w:val="false"/>
          <w:color w:val="000000"/>
          <w:sz w:val="28"/>
        </w:rPr>
        <w:t>
      4) исполнитель услугодателя рассматривает документы и подготавливает свидетельство либо мотивированный отказ:</w:t>
      </w:r>
    </w:p>
    <w:bookmarkEnd w:id="255"/>
    <w:bookmarkStart w:name="z272" w:id="256"/>
    <w:p>
      <w:pPr>
        <w:spacing w:after="0"/>
        <w:ind w:left="0"/>
        <w:jc w:val="both"/>
      </w:pPr>
      <w:r>
        <w:rPr>
          <w:rFonts w:ascii="Times New Roman"/>
          <w:b w:val="false"/>
          <w:i w:val="false"/>
          <w:color w:val="000000"/>
          <w:sz w:val="28"/>
        </w:rPr>
        <w:t>
      с момента сдачи пакета документов услугодателю – 1 (один) рабочий день, если запись акта о рождении находится в регистрирующем органе по месту подачи заявления;</w:t>
      </w:r>
    </w:p>
    <w:bookmarkEnd w:id="256"/>
    <w:bookmarkStart w:name="z273" w:id="257"/>
    <w:p>
      <w:pPr>
        <w:spacing w:after="0"/>
        <w:ind w:left="0"/>
        <w:jc w:val="both"/>
      </w:pPr>
      <w:r>
        <w:rPr>
          <w:rFonts w:ascii="Times New Roman"/>
          <w:b w:val="false"/>
          <w:i w:val="false"/>
          <w:color w:val="000000"/>
          <w:sz w:val="28"/>
        </w:rPr>
        <w:t>
      с момента сдачи пакета документов услугодателю – 30 (тридцать) календарных дней, если запись акта о рождении находится в другом регистрирующем органе на территории Республики Казахстан, с уведомлением услугополучателя в течение 3 (трех) календарных дней;</w:t>
      </w:r>
    </w:p>
    <w:bookmarkEnd w:id="257"/>
    <w:bookmarkStart w:name="z274" w:id="258"/>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258"/>
    <w:bookmarkStart w:name="z275" w:id="259"/>
    <w:p>
      <w:pPr>
        <w:spacing w:after="0"/>
        <w:ind w:left="0"/>
        <w:jc w:val="both"/>
      </w:pPr>
      <w:r>
        <w:rPr>
          <w:rFonts w:ascii="Times New Roman"/>
          <w:b w:val="false"/>
          <w:i w:val="false"/>
          <w:color w:val="000000"/>
          <w:sz w:val="28"/>
        </w:rPr>
        <w:t>
      5)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259"/>
    <w:bookmarkStart w:name="z276" w:id="260"/>
    <w:p>
      <w:pPr>
        <w:spacing w:after="0"/>
        <w:ind w:left="0"/>
        <w:jc w:val="both"/>
      </w:pPr>
      <w:r>
        <w:rPr>
          <w:rFonts w:ascii="Times New Roman"/>
          <w:b w:val="false"/>
          <w:i w:val="false"/>
          <w:color w:val="000000"/>
          <w:sz w:val="28"/>
        </w:rPr>
        <w:t>
      6) сотрудник канцелярии услугодателя регистрирует результат оказания государственной услуги (не более двадцати минут). Результат процедуры (действия): выдача услугополучателю либо его представителю результата оказания государственной услуги.</w:t>
      </w:r>
    </w:p>
    <w:bookmarkEnd w:id="260"/>
    <w:bookmarkStart w:name="z277" w:id="261"/>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261"/>
    <w:bookmarkStart w:name="z278" w:id="262"/>
    <w:p>
      <w:pPr>
        <w:spacing w:after="0"/>
        <w:ind w:left="0"/>
        <w:jc w:val="both"/>
      </w:pPr>
      <w:r>
        <w:rPr>
          <w:rFonts w:ascii="Times New Roman"/>
          <w:b w:val="false"/>
          <w:i w:val="false"/>
          <w:color w:val="000000"/>
          <w:sz w:val="28"/>
        </w:rPr>
        <w:t xml:space="preserve">
      1) услугополучатель либо его представитель предоставляет акиму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262"/>
    <w:bookmarkStart w:name="z279" w:id="263"/>
    <w:p>
      <w:pPr>
        <w:spacing w:after="0"/>
        <w:ind w:left="0"/>
        <w:jc w:val="both"/>
      </w:pPr>
      <w:r>
        <w:rPr>
          <w:rFonts w:ascii="Times New Roman"/>
          <w:b w:val="false"/>
          <w:i w:val="false"/>
          <w:color w:val="000000"/>
          <w:sz w:val="28"/>
        </w:rPr>
        <w:t>
      2) аким регистрирует документы и выдает услугополучателю либо его представителю талон (в течение двадцати минут);</w:t>
      </w:r>
    </w:p>
    <w:bookmarkEnd w:id="263"/>
    <w:bookmarkStart w:name="z280" w:id="264"/>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аким отказывает в приеме заявления (не более двадцати минут). Результат процедуры (действия): регистрация и направление документов услугодателю (в течение одного рабочего дня) либо отказ в приеме заявления;</w:t>
      </w:r>
    </w:p>
    <w:bookmarkEnd w:id="264"/>
    <w:bookmarkStart w:name="z281" w:id="265"/>
    <w:p>
      <w:pPr>
        <w:spacing w:after="0"/>
        <w:ind w:left="0"/>
        <w:jc w:val="both"/>
      </w:pPr>
      <w:r>
        <w:rPr>
          <w:rFonts w:ascii="Times New Roman"/>
          <w:b w:val="false"/>
          <w:i w:val="false"/>
          <w:color w:val="000000"/>
          <w:sz w:val="28"/>
        </w:rPr>
        <w:t>
      3) сотрудник канцелярии услугодателя регистрирует документы (не более двадцати минут). Результат процедуры (действия): предоставление документов руководителю услугодателя;</w:t>
      </w:r>
    </w:p>
    <w:bookmarkEnd w:id="265"/>
    <w:bookmarkStart w:name="z282" w:id="266"/>
    <w:p>
      <w:pPr>
        <w:spacing w:after="0"/>
        <w:ind w:left="0"/>
        <w:jc w:val="both"/>
      </w:pPr>
      <w:r>
        <w:rPr>
          <w:rFonts w:ascii="Times New Roman"/>
          <w:b w:val="false"/>
          <w:i w:val="false"/>
          <w:color w:val="000000"/>
          <w:sz w:val="28"/>
        </w:rPr>
        <w:t>
      4) руководитель услугодателя рассматривает документы и определяет ответственного исполнителя услугодателя (не более двадцати минут). Результат процедуры (действия): направление документов исполнителю услугодателя;</w:t>
      </w:r>
    </w:p>
    <w:bookmarkEnd w:id="266"/>
    <w:bookmarkStart w:name="z283" w:id="267"/>
    <w:p>
      <w:pPr>
        <w:spacing w:after="0"/>
        <w:ind w:left="0"/>
        <w:jc w:val="both"/>
      </w:pPr>
      <w:r>
        <w:rPr>
          <w:rFonts w:ascii="Times New Roman"/>
          <w:b w:val="false"/>
          <w:i w:val="false"/>
          <w:color w:val="000000"/>
          <w:sz w:val="28"/>
        </w:rPr>
        <w:t>
      5) исполнитель услугодателя рассматривает документы и подготавливает свидетельство либо мотивированный отказ:</w:t>
      </w:r>
    </w:p>
    <w:bookmarkEnd w:id="267"/>
    <w:bookmarkStart w:name="z284" w:id="268"/>
    <w:p>
      <w:pPr>
        <w:spacing w:after="0"/>
        <w:ind w:left="0"/>
        <w:jc w:val="both"/>
      </w:pPr>
      <w:r>
        <w:rPr>
          <w:rFonts w:ascii="Times New Roman"/>
          <w:b w:val="false"/>
          <w:i w:val="false"/>
          <w:color w:val="000000"/>
          <w:sz w:val="28"/>
        </w:rPr>
        <w:t>
      с момента сдачи пакета документов услугодателю – 1 (один) рабочий день, если запись акта о рождении находится в регистрирующем органе по месту подачи заявления;</w:t>
      </w:r>
    </w:p>
    <w:bookmarkEnd w:id="268"/>
    <w:bookmarkStart w:name="z285" w:id="269"/>
    <w:p>
      <w:pPr>
        <w:spacing w:after="0"/>
        <w:ind w:left="0"/>
        <w:jc w:val="both"/>
      </w:pPr>
      <w:r>
        <w:rPr>
          <w:rFonts w:ascii="Times New Roman"/>
          <w:b w:val="false"/>
          <w:i w:val="false"/>
          <w:color w:val="000000"/>
          <w:sz w:val="28"/>
        </w:rPr>
        <w:t>
      с момента сдачи пакета документов услугодателю – 30 (тридцать) календарных дней, если запись акта о рождении находится в другом регистрирующем органе на территории Республики Казахстан, с уведомлением услугополучателя в течение 3 (трех) календарных дней;</w:t>
      </w:r>
    </w:p>
    <w:bookmarkEnd w:id="269"/>
    <w:bookmarkStart w:name="z286" w:id="270"/>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270"/>
    <w:bookmarkStart w:name="z287" w:id="271"/>
    <w:p>
      <w:pPr>
        <w:spacing w:after="0"/>
        <w:ind w:left="0"/>
        <w:jc w:val="both"/>
      </w:pPr>
      <w:r>
        <w:rPr>
          <w:rFonts w:ascii="Times New Roman"/>
          <w:b w:val="false"/>
          <w:i w:val="false"/>
          <w:color w:val="000000"/>
          <w:sz w:val="28"/>
        </w:rPr>
        <w:t>
      6)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271"/>
    <w:bookmarkStart w:name="z288" w:id="272"/>
    <w:p>
      <w:pPr>
        <w:spacing w:after="0"/>
        <w:ind w:left="0"/>
        <w:jc w:val="both"/>
      </w:pPr>
      <w:r>
        <w:rPr>
          <w:rFonts w:ascii="Times New Roman"/>
          <w:b w:val="false"/>
          <w:i w:val="false"/>
          <w:color w:val="000000"/>
          <w:sz w:val="28"/>
        </w:rPr>
        <w:t>
      7) сотрудник канцелярии услугодателя регистрирует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акиму (в течение одного рабочего дня);</w:t>
      </w:r>
    </w:p>
    <w:bookmarkEnd w:id="272"/>
    <w:bookmarkStart w:name="z289" w:id="273"/>
    <w:p>
      <w:pPr>
        <w:spacing w:after="0"/>
        <w:ind w:left="0"/>
        <w:jc w:val="both"/>
      </w:pPr>
      <w:r>
        <w:rPr>
          <w:rFonts w:ascii="Times New Roman"/>
          <w:b w:val="false"/>
          <w:i w:val="false"/>
          <w:color w:val="000000"/>
          <w:sz w:val="28"/>
        </w:rPr>
        <w:t>
      8) аким регистрирует результат оказания государственной услуги (не более двадцати минут). Результат процедуры (действия): выдача результата оказания государственной услуги услугополучателю либо его представителю.</w:t>
      </w:r>
    </w:p>
    <w:bookmarkEnd w:id="273"/>
    <w:bookmarkStart w:name="z290" w:id="27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74"/>
    <w:bookmarkStart w:name="z291" w:id="275"/>
    <w:p>
      <w:pPr>
        <w:spacing w:after="0"/>
        <w:ind w:left="0"/>
        <w:jc w:val="both"/>
      </w:pPr>
      <w:r>
        <w:rPr>
          <w:rFonts w:ascii="Times New Roman"/>
          <w:b w:val="false"/>
          <w:i w:val="false"/>
          <w:color w:val="000000"/>
          <w:sz w:val="28"/>
        </w:rPr>
        <w:t xml:space="preserve">
      7. Перечень структурных подразделений (работников) услугодателя, которые участвуют в процессе оказания государственной услуги: </w:t>
      </w:r>
    </w:p>
    <w:bookmarkEnd w:id="275"/>
    <w:bookmarkStart w:name="z292" w:id="276"/>
    <w:p>
      <w:pPr>
        <w:spacing w:after="0"/>
        <w:ind w:left="0"/>
        <w:jc w:val="both"/>
      </w:pPr>
      <w:r>
        <w:rPr>
          <w:rFonts w:ascii="Times New Roman"/>
          <w:b w:val="false"/>
          <w:i w:val="false"/>
          <w:color w:val="000000"/>
          <w:sz w:val="28"/>
        </w:rPr>
        <w:t>
      1) сотрудник канцелярии услугодателя;</w:t>
      </w:r>
    </w:p>
    <w:bookmarkEnd w:id="276"/>
    <w:bookmarkStart w:name="z293" w:id="277"/>
    <w:p>
      <w:pPr>
        <w:spacing w:after="0"/>
        <w:ind w:left="0"/>
        <w:jc w:val="both"/>
      </w:pPr>
      <w:r>
        <w:rPr>
          <w:rFonts w:ascii="Times New Roman"/>
          <w:b w:val="false"/>
          <w:i w:val="false"/>
          <w:color w:val="000000"/>
          <w:sz w:val="28"/>
        </w:rPr>
        <w:t>
      2) руководитель услугодателя;</w:t>
      </w:r>
    </w:p>
    <w:bookmarkEnd w:id="277"/>
    <w:bookmarkStart w:name="z294" w:id="278"/>
    <w:p>
      <w:pPr>
        <w:spacing w:after="0"/>
        <w:ind w:left="0"/>
        <w:jc w:val="both"/>
      </w:pPr>
      <w:r>
        <w:rPr>
          <w:rFonts w:ascii="Times New Roman"/>
          <w:b w:val="false"/>
          <w:i w:val="false"/>
          <w:color w:val="000000"/>
          <w:sz w:val="28"/>
        </w:rPr>
        <w:t>
      3) исполнитель услугодателя;</w:t>
      </w:r>
    </w:p>
    <w:bookmarkEnd w:id="278"/>
    <w:bookmarkStart w:name="z295" w:id="279"/>
    <w:p>
      <w:pPr>
        <w:spacing w:after="0"/>
        <w:ind w:left="0"/>
        <w:jc w:val="both"/>
      </w:pPr>
      <w:r>
        <w:rPr>
          <w:rFonts w:ascii="Times New Roman"/>
          <w:b w:val="false"/>
          <w:i w:val="false"/>
          <w:color w:val="000000"/>
          <w:sz w:val="28"/>
        </w:rPr>
        <w:t>
      4) аким.</w:t>
      </w:r>
    </w:p>
    <w:bookmarkEnd w:id="279"/>
    <w:bookmarkStart w:name="z296" w:id="280"/>
    <w:p>
      <w:pPr>
        <w:spacing w:after="0"/>
        <w:ind w:left="0"/>
        <w:jc w:val="both"/>
      </w:pPr>
      <w:r>
        <w:rPr>
          <w:rFonts w:ascii="Times New Roman"/>
          <w:b w:val="false"/>
          <w:i w:val="false"/>
          <w:color w:val="000000"/>
          <w:sz w:val="28"/>
        </w:rPr>
        <w:t xml:space="preserve">
      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другими услугодателями и (или) Государственной корпорацией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bookmarkEnd w:id="280"/>
    <w:bookmarkStart w:name="z297" w:id="281"/>
    <w:p>
      <w:pPr>
        <w:spacing w:after="0"/>
        <w:ind w:left="0"/>
        <w:jc w:val="both"/>
      </w:pPr>
      <w:r>
        <w:rPr>
          <w:rFonts w:ascii="Times New Roman"/>
          <w:b w:val="false"/>
          <w:i w:val="false"/>
          <w:color w:val="000000"/>
          <w:sz w:val="28"/>
        </w:rPr>
        <w:t>
      Справочник бизнес-процессов оказания государственной услуги размещается на официальных интернет-ресурсах акимата Кызылординской области, акиматов районов и города Кызылорды.</w:t>
      </w:r>
    </w:p>
    <w:bookmarkEnd w:id="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w:t>
            </w:r>
          </w:p>
        </w:tc>
      </w:tr>
    </w:tbl>
    <w:bookmarkStart w:name="z299" w:id="282"/>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282"/>
    <w:bookmarkStart w:name="z300" w:id="283"/>
    <w:p>
      <w:pPr>
        <w:spacing w:after="0"/>
        <w:ind w:left="0"/>
        <w:jc w:val="both"/>
      </w:pPr>
      <w:r>
        <w:rPr>
          <w:rFonts w:ascii="Times New Roman"/>
          <w:b w:val="false"/>
          <w:i w:val="false"/>
          <w:color w:val="000000"/>
          <w:sz w:val="28"/>
        </w:rPr>
        <w:t>
      при обращении услугополучателя либо его представителя к услугодателю:</w:t>
      </w:r>
    </w:p>
    <w:bookmarkEnd w:id="283"/>
    <w:bookmarkStart w:name="z301"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Кызылординской области от "05" июля 2018 года № 1160 </w:t>
            </w:r>
          </w:p>
        </w:tc>
      </w:tr>
    </w:tbl>
    <w:bookmarkStart w:name="z304" w:id="286"/>
    <w:p>
      <w:pPr>
        <w:spacing w:after="0"/>
        <w:ind w:left="0"/>
        <w:jc w:val="left"/>
      </w:pPr>
      <w:r>
        <w:rPr>
          <w:rFonts w:ascii="Times New Roman"/>
          <w:b/>
          <w:i w:val="false"/>
          <w:color w:val="000000"/>
        </w:rPr>
        <w:t xml:space="preserve"> Регламент государственной услуги "Регистрация перемены имени, отчества, фамилии, в том что числе внесение изменений, дополнений и исправлений в записи актов гражданского состояния"</w:t>
      </w:r>
    </w:p>
    <w:bookmarkEnd w:id="286"/>
    <w:bookmarkStart w:name="z305" w:id="287"/>
    <w:p>
      <w:pPr>
        <w:spacing w:after="0"/>
        <w:ind w:left="0"/>
        <w:jc w:val="left"/>
      </w:pPr>
      <w:r>
        <w:rPr>
          <w:rFonts w:ascii="Times New Roman"/>
          <w:b/>
          <w:i w:val="false"/>
          <w:color w:val="000000"/>
        </w:rPr>
        <w:t xml:space="preserve"> 1. Общие положения</w:t>
      </w:r>
    </w:p>
    <w:bookmarkEnd w:id="287"/>
    <w:bookmarkStart w:name="z306" w:id="288"/>
    <w:p>
      <w:pPr>
        <w:spacing w:after="0"/>
        <w:ind w:left="0"/>
        <w:jc w:val="both"/>
      </w:pPr>
      <w:r>
        <w:rPr>
          <w:rFonts w:ascii="Times New Roman"/>
          <w:b w:val="false"/>
          <w:i w:val="false"/>
          <w:color w:val="000000"/>
          <w:sz w:val="28"/>
        </w:rPr>
        <w:t>
      1. Наименование услугодателя: районные отделы занятости, социальных программ и регистрации актов гражданского состояния и Кызылординский городской отдел регистрации актов гражданского состояния (далее – услугодатель).</w:t>
      </w:r>
    </w:p>
    <w:bookmarkEnd w:id="288"/>
    <w:bookmarkStart w:name="z307" w:id="289"/>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w:t>
      </w:r>
    </w:p>
    <w:bookmarkEnd w:id="289"/>
    <w:bookmarkStart w:name="z308" w:id="290"/>
    <w:p>
      <w:pPr>
        <w:spacing w:after="0"/>
        <w:ind w:left="0"/>
        <w:jc w:val="both"/>
      </w:pPr>
      <w:r>
        <w:rPr>
          <w:rFonts w:ascii="Times New Roman"/>
          <w:b w:val="false"/>
          <w:i w:val="false"/>
          <w:color w:val="000000"/>
          <w:sz w:val="28"/>
        </w:rPr>
        <w:t>
      1) канцелярию услугодателя;</w:t>
      </w:r>
    </w:p>
    <w:bookmarkEnd w:id="290"/>
    <w:bookmarkStart w:name="z309" w:id="291"/>
    <w:p>
      <w:pPr>
        <w:spacing w:after="0"/>
        <w:ind w:left="0"/>
        <w:jc w:val="both"/>
      </w:pPr>
      <w:r>
        <w:rPr>
          <w:rFonts w:ascii="Times New Roman"/>
          <w:b w:val="false"/>
          <w:i w:val="false"/>
          <w:color w:val="000000"/>
          <w:sz w:val="28"/>
        </w:rPr>
        <w:t>
      2) акимов городов районного значения, поселков, сельских округов (далее - аким);</w:t>
      </w:r>
    </w:p>
    <w:bookmarkEnd w:id="291"/>
    <w:bookmarkStart w:name="z310" w:id="292"/>
    <w:p>
      <w:pPr>
        <w:spacing w:after="0"/>
        <w:ind w:left="0"/>
        <w:jc w:val="both"/>
      </w:pPr>
      <w:r>
        <w:rPr>
          <w:rFonts w:ascii="Times New Roman"/>
          <w:b w:val="false"/>
          <w:i w:val="false"/>
          <w:color w:val="000000"/>
          <w:sz w:val="28"/>
        </w:rPr>
        <w:t>
      3) некоммерческое акционерное общество "Государственная корпорация "Правительство для граждан" (далее – Государственная корпорация);</w:t>
      </w:r>
    </w:p>
    <w:bookmarkEnd w:id="292"/>
    <w:bookmarkStart w:name="z311" w:id="293"/>
    <w:p>
      <w:pPr>
        <w:spacing w:after="0"/>
        <w:ind w:left="0"/>
        <w:jc w:val="both"/>
      </w:pPr>
      <w:r>
        <w:rPr>
          <w:rFonts w:ascii="Times New Roman"/>
          <w:b w:val="false"/>
          <w:i w:val="false"/>
          <w:color w:val="000000"/>
          <w:sz w:val="28"/>
        </w:rPr>
        <w:t xml:space="preserve">
      4) веб-портал "электронного правительства" www.egov.kz (далее - портал). </w:t>
      </w:r>
    </w:p>
    <w:bookmarkEnd w:id="293"/>
    <w:bookmarkStart w:name="z312" w:id="294"/>
    <w:p>
      <w:pPr>
        <w:spacing w:after="0"/>
        <w:ind w:left="0"/>
        <w:jc w:val="both"/>
      </w:pPr>
      <w:r>
        <w:rPr>
          <w:rFonts w:ascii="Times New Roman"/>
          <w:b w:val="false"/>
          <w:i w:val="false"/>
          <w:color w:val="000000"/>
          <w:sz w:val="28"/>
        </w:rPr>
        <w:t xml:space="preserve">
      2. Форма оказания государственной услуги – электронная/бумажная. </w:t>
      </w:r>
    </w:p>
    <w:bookmarkEnd w:id="294"/>
    <w:bookmarkStart w:name="z313" w:id="295"/>
    <w:p>
      <w:pPr>
        <w:spacing w:after="0"/>
        <w:ind w:left="0"/>
        <w:jc w:val="both"/>
      </w:pPr>
      <w:r>
        <w:rPr>
          <w:rFonts w:ascii="Times New Roman"/>
          <w:b w:val="false"/>
          <w:i w:val="false"/>
          <w:color w:val="000000"/>
          <w:sz w:val="28"/>
        </w:rPr>
        <w:t xml:space="preserve">
      3. Результат оказания государственной услуги – свидетельство о перемене имени, отчества, фамилии, свидетельство о рождении (в случаях внесения изменений в актовую запись о рождении), повторное свидетельство о перемене имени, отчества, фамилии с внесенными изменениями, дополнениями и исправлениями (далее - свидетельство) либо мотивированный ответ об отказе в оказании государственной услуги на бумажном носителе при предъявлении документа, удостоверяющего личность (далее – мотивированный отказ),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за номером 11374) (далее - стандарт).</w:t>
      </w:r>
    </w:p>
    <w:bookmarkEnd w:id="295"/>
    <w:bookmarkStart w:name="z314" w:id="296"/>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назначении даты регистрации перемены имени, отчества, фамилии в форме электронного документа, удостоверенного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296"/>
    <w:bookmarkStart w:name="z315" w:id="297"/>
    <w:p>
      <w:pPr>
        <w:spacing w:after="0"/>
        <w:ind w:left="0"/>
        <w:jc w:val="both"/>
      </w:pPr>
      <w:r>
        <w:rPr>
          <w:rFonts w:ascii="Times New Roman"/>
          <w:b w:val="false"/>
          <w:i w:val="false"/>
          <w:color w:val="000000"/>
          <w:sz w:val="28"/>
        </w:rPr>
        <w:t>
      4. Форма предоставления результата оказания государственной услуги - бумажная.</w:t>
      </w:r>
    </w:p>
    <w:bookmarkEnd w:id="297"/>
    <w:bookmarkStart w:name="z316" w:id="298"/>
    <w:p>
      <w:pPr>
        <w:spacing w:after="0"/>
        <w:ind w:left="0"/>
        <w:jc w:val="left"/>
      </w:pPr>
      <w:r>
        <w:rPr>
          <w:rFonts w:ascii="Times New Roman"/>
          <w:b/>
          <w:i w:val="false"/>
          <w:color w:val="000000"/>
        </w:rPr>
        <w:t xml:space="preserve"> 2. Описание порядка действия структурных подразделений (работников) услугодателя в процессе оказания государственной услуги</w:t>
      </w:r>
    </w:p>
    <w:bookmarkEnd w:id="298"/>
    <w:bookmarkStart w:name="z317" w:id="299"/>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обращение услугополучателя либо его представителя по нотариально заверенной доверенности (далее – его представитель) к услугодателю либо к акиму либо в Государственную корпорацию с пакетом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либо направление заявления в форме электронного документа через портал.</w:t>
      </w:r>
    </w:p>
    <w:bookmarkEnd w:id="299"/>
    <w:bookmarkStart w:name="z318" w:id="300"/>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выполнения:</w:t>
      </w:r>
    </w:p>
    <w:bookmarkEnd w:id="300"/>
    <w:bookmarkStart w:name="z319" w:id="301"/>
    <w:p>
      <w:pPr>
        <w:spacing w:after="0"/>
        <w:ind w:left="0"/>
        <w:jc w:val="both"/>
      </w:pPr>
      <w:r>
        <w:rPr>
          <w:rFonts w:ascii="Times New Roman"/>
          <w:b w:val="false"/>
          <w:i w:val="false"/>
          <w:color w:val="000000"/>
          <w:sz w:val="28"/>
        </w:rPr>
        <w:t>
      при обращении услугополучателя либо его представителя к услугодателю:</w:t>
      </w:r>
    </w:p>
    <w:bookmarkEnd w:id="301"/>
    <w:bookmarkStart w:name="z320" w:id="302"/>
    <w:p>
      <w:pPr>
        <w:spacing w:after="0"/>
        <w:ind w:left="0"/>
        <w:jc w:val="both"/>
      </w:pPr>
      <w:r>
        <w:rPr>
          <w:rFonts w:ascii="Times New Roman"/>
          <w:b w:val="false"/>
          <w:i w:val="false"/>
          <w:color w:val="000000"/>
          <w:sz w:val="28"/>
        </w:rPr>
        <w:t xml:space="preserve">
      1) услугополучатель либо его представитель предоставляет услугодателю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302"/>
    <w:bookmarkStart w:name="z321" w:id="303"/>
    <w:p>
      <w:pPr>
        <w:spacing w:after="0"/>
        <w:ind w:left="0"/>
        <w:jc w:val="both"/>
      </w:pPr>
      <w:r>
        <w:rPr>
          <w:rFonts w:ascii="Times New Roman"/>
          <w:b w:val="false"/>
          <w:i w:val="false"/>
          <w:color w:val="000000"/>
          <w:sz w:val="28"/>
        </w:rPr>
        <w:t>
      2) сотрудник канцелярии услугодателя регистрирует документы, выдает услугополучателю либо его представителю талон с указанием даты и времени приема пакета документов с отметкой о регистрации в канцелярии услугодателя (далее – талон) и предоставляет документы руководителю услугодателя (не более двадцати минут);</w:t>
      </w:r>
    </w:p>
    <w:bookmarkEnd w:id="303"/>
    <w:bookmarkStart w:name="z322" w:id="304"/>
    <w:p>
      <w:pPr>
        <w:spacing w:after="0"/>
        <w:ind w:left="0"/>
        <w:jc w:val="both"/>
      </w:pPr>
      <w:r>
        <w:rPr>
          <w:rFonts w:ascii="Times New Roman"/>
          <w:b w:val="false"/>
          <w:i w:val="false"/>
          <w:color w:val="000000"/>
          <w:sz w:val="28"/>
        </w:rPr>
        <w:t>
      в случае предоставления услугополучателем либо его представителем неполного пакета документов и (или) документов с истекшим сроком действия, сотрудник канцелярии услугодателя отказывает в приеме заявления (не более двадцати минут). Результат процедуры (действия): регистрация и предоставление документов руководителю услугодателя либо отказ в приеме заявления;</w:t>
      </w:r>
    </w:p>
    <w:bookmarkEnd w:id="304"/>
    <w:bookmarkStart w:name="z323" w:id="305"/>
    <w:p>
      <w:pPr>
        <w:spacing w:after="0"/>
        <w:ind w:left="0"/>
        <w:jc w:val="both"/>
      </w:pPr>
      <w:r>
        <w:rPr>
          <w:rFonts w:ascii="Times New Roman"/>
          <w:b w:val="false"/>
          <w:i w:val="false"/>
          <w:color w:val="000000"/>
          <w:sz w:val="28"/>
        </w:rPr>
        <w:t>
      3)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305"/>
    <w:bookmarkStart w:name="z324" w:id="306"/>
    <w:p>
      <w:pPr>
        <w:spacing w:after="0"/>
        <w:ind w:left="0"/>
        <w:jc w:val="both"/>
      </w:pPr>
      <w:r>
        <w:rPr>
          <w:rFonts w:ascii="Times New Roman"/>
          <w:b w:val="false"/>
          <w:i w:val="false"/>
          <w:color w:val="000000"/>
          <w:sz w:val="28"/>
        </w:rPr>
        <w:t>
      4) исполнитель услугодателя рассматривает документы и подготавливает свидетельство либо мотивированный отказ:</w:t>
      </w:r>
    </w:p>
    <w:bookmarkEnd w:id="306"/>
    <w:bookmarkStart w:name="z325" w:id="307"/>
    <w:p>
      <w:pPr>
        <w:spacing w:after="0"/>
        <w:ind w:left="0"/>
        <w:jc w:val="both"/>
      </w:pPr>
      <w:r>
        <w:rPr>
          <w:rFonts w:ascii="Times New Roman"/>
          <w:b w:val="false"/>
          <w:i w:val="false"/>
          <w:color w:val="000000"/>
          <w:sz w:val="28"/>
        </w:rPr>
        <w:t>
      при выдаче свидетельства – в течение 7 (семи)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307"/>
    <w:bookmarkStart w:name="z326" w:id="308"/>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308"/>
    <w:bookmarkStart w:name="z327" w:id="309"/>
    <w:p>
      <w:pPr>
        <w:spacing w:after="0"/>
        <w:ind w:left="0"/>
        <w:jc w:val="both"/>
      </w:pPr>
      <w:r>
        <w:rPr>
          <w:rFonts w:ascii="Times New Roman"/>
          <w:b w:val="false"/>
          <w:i w:val="false"/>
          <w:color w:val="000000"/>
          <w:sz w:val="28"/>
        </w:rPr>
        <w:t>
      5)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309"/>
    <w:bookmarkStart w:name="z328" w:id="310"/>
    <w:p>
      <w:pPr>
        <w:spacing w:after="0"/>
        <w:ind w:left="0"/>
        <w:jc w:val="both"/>
      </w:pPr>
      <w:r>
        <w:rPr>
          <w:rFonts w:ascii="Times New Roman"/>
          <w:b w:val="false"/>
          <w:i w:val="false"/>
          <w:color w:val="000000"/>
          <w:sz w:val="28"/>
        </w:rPr>
        <w:t>
      6) сотрудник канцелярии услугодателя регистрирует результат оказания государственной услуги (не более двадцати минут). Результат процедуры (действия): выдача услугополучателю либо его представителю результата оказания государственной услуги.</w:t>
      </w:r>
    </w:p>
    <w:bookmarkEnd w:id="310"/>
    <w:bookmarkStart w:name="z329" w:id="311"/>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311"/>
    <w:bookmarkStart w:name="z330" w:id="312"/>
    <w:p>
      <w:pPr>
        <w:spacing w:after="0"/>
        <w:ind w:left="0"/>
        <w:jc w:val="both"/>
      </w:pPr>
      <w:r>
        <w:rPr>
          <w:rFonts w:ascii="Times New Roman"/>
          <w:b w:val="false"/>
          <w:i w:val="false"/>
          <w:color w:val="000000"/>
          <w:sz w:val="28"/>
        </w:rPr>
        <w:t xml:space="preserve">
      1) услугополучатель либо его представитель предоставляет акиму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312"/>
    <w:bookmarkStart w:name="z331" w:id="313"/>
    <w:p>
      <w:pPr>
        <w:spacing w:after="0"/>
        <w:ind w:left="0"/>
        <w:jc w:val="both"/>
      </w:pPr>
      <w:r>
        <w:rPr>
          <w:rFonts w:ascii="Times New Roman"/>
          <w:b w:val="false"/>
          <w:i w:val="false"/>
          <w:color w:val="000000"/>
          <w:sz w:val="28"/>
        </w:rPr>
        <w:t>
      2) аким регистрирует документы и выдает услугополучателю либо его представителю талон (в течение двадцати минут);</w:t>
      </w:r>
    </w:p>
    <w:bookmarkEnd w:id="313"/>
    <w:bookmarkStart w:name="z332" w:id="314"/>
    <w:p>
      <w:pPr>
        <w:spacing w:after="0"/>
        <w:ind w:left="0"/>
        <w:jc w:val="both"/>
      </w:pPr>
      <w:r>
        <w:rPr>
          <w:rFonts w:ascii="Times New Roman"/>
          <w:b w:val="false"/>
          <w:i w:val="false"/>
          <w:color w:val="000000"/>
          <w:sz w:val="28"/>
        </w:rPr>
        <w:t xml:space="preserve">
      в случае предоставления услугополучателем либо его представителем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аким отказывает в приеме заявления (не более двадцати минут). Результат процедуры (действия): регистрация и направление документов услугодателю (в течение одного рабочего дня) либо отказ в приеме заявления;</w:t>
      </w:r>
    </w:p>
    <w:bookmarkEnd w:id="314"/>
    <w:bookmarkStart w:name="z333" w:id="315"/>
    <w:p>
      <w:pPr>
        <w:spacing w:after="0"/>
        <w:ind w:left="0"/>
        <w:jc w:val="both"/>
      </w:pPr>
      <w:r>
        <w:rPr>
          <w:rFonts w:ascii="Times New Roman"/>
          <w:b w:val="false"/>
          <w:i w:val="false"/>
          <w:color w:val="000000"/>
          <w:sz w:val="28"/>
        </w:rPr>
        <w:t>
      3) сотрудник канцелярии услугодателя регистрирует документы (не более двадцати минут). Результат процедуры (действия): предоставление документов руководителю услугодателя;</w:t>
      </w:r>
    </w:p>
    <w:bookmarkEnd w:id="315"/>
    <w:bookmarkStart w:name="z334" w:id="316"/>
    <w:p>
      <w:pPr>
        <w:spacing w:after="0"/>
        <w:ind w:left="0"/>
        <w:jc w:val="both"/>
      </w:pPr>
      <w:r>
        <w:rPr>
          <w:rFonts w:ascii="Times New Roman"/>
          <w:b w:val="false"/>
          <w:i w:val="false"/>
          <w:color w:val="000000"/>
          <w:sz w:val="28"/>
        </w:rPr>
        <w:t>
      4) руководитель услугодателя рассматривает документы и определяет ответственного исполнителя услугодателя (не более двадцати минут). Результат процедуры (действия): направление документов исполнителю услугодателя;</w:t>
      </w:r>
    </w:p>
    <w:bookmarkEnd w:id="316"/>
    <w:bookmarkStart w:name="z335" w:id="317"/>
    <w:p>
      <w:pPr>
        <w:spacing w:after="0"/>
        <w:ind w:left="0"/>
        <w:jc w:val="both"/>
      </w:pPr>
      <w:r>
        <w:rPr>
          <w:rFonts w:ascii="Times New Roman"/>
          <w:b w:val="false"/>
          <w:i w:val="false"/>
          <w:color w:val="000000"/>
          <w:sz w:val="28"/>
        </w:rPr>
        <w:t>
      5) исполнитель услугодателя рассматривает документы и подготавливает свидетельство либо мотивированный отказ:</w:t>
      </w:r>
    </w:p>
    <w:bookmarkEnd w:id="317"/>
    <w:bookmarkStart w:name="z336" w:id="318"/>
    <w:p>
      <w:pPr>
        <w:spacing w:after="0"/>
        <w:ind w:left="0"/>
        <w:jc w:val="both"/>
      </w:pPr>
      <w:r>
        <w:rPr>
          <w:rFonts w:ascii="Times New Roman"/>
          <w:b w:val="false"/>
          <w:i w:val="false"/>
          <w:color w:val="000000"/>
          <w:sz w:val="28"/>
        </w:rPr>
        <w:t>
      при выдаче свидетельства – в течение 7 (семи)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318"/>
    <w:bookmarkStart w:name="z337" w:id="319"/>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319"/>
    <w:bookmarkStart w:name="z338" w:id="320"/>
    <w:p>
      <w:pPr>
        <w:spacing w:after="0"/>
        <w:ind w:left="0"/>
        <w:jc w:val="both"/>
      </w:pPr>
      <w:r>
        <w:rPr>
          <w:rFonts w:ascii="Times New Roman"/>
          <w:b w:val="false"/>
          <w:i w:val="false"/>
          <w:color w:val="000000"/>
          <w:sz w:val="28"/>
        </w:rPr>
        <w:t>
      6)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320"/>
    <w:bookmarkStart w:name="z339" w:id="321"/>
    <w:p>
      <w:pPr>
        <w:spacing w:after="0"/>
        <w:ind w:left="0"/>
        <w:jc w:val="both"/>
      </w:pPr>
      <w:r>
        <w:rPr>
          <w:rFonts w:ascii="Times New Roman"/>
          <w:b w:val="false"/>
          <w:i w:val="false"/>
          <w:color w:val="000000"/>
          <w:sz w:val="28"/>
        </w:rPr>
        <w:t>
      7) сотрудник канцелярии услугодателя регистрирует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акиму (в течение одного рабочего дня);</w:t>
      </w:r>
    </w:p>
    <w:bookmarkEnd w:id="321"/>
    <w:bookmarkStart w:name="z340" w:id="322"/>
    <w:p>
      <w:pPr>
        <w:spacing w:after="0"/>
        <w:ind w:left="0"/>
        <w:jc w:val="both"/>
      </w:pPr>
      <w:r>
        <w:rPr>
          <w:rFonts w:ascii="Times New Roman"/>
          <w:b w:val="false"/>
          <w:i w:val="false"/>
          <w:color w:val="000000"/>
          <w:sz w:val="28"/>
        </w:rPr>
        <w:t>
      8) аким регистрирует результат оказания государственной услуги (не более двадцати минут). Результат процедуры (действия): выдача результата оказания государственной услуги услугополучателю либо его представителю.</w:t>
      </w:r>
    </w:p>
    <w:bookmarkEnd w:id="322"/>
    <w:bookmarkStart w:name="z341" w:id="32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и иных организаций в процессе оказания государственной услуги</w:t>
      </w:r>
    </w:p>
    <w:bookmarkEnd w:id="323"/>
    <w:bookmarkStart w:name="z342" w:id="324"/>
    <w:p>
      <w:pPr>
        <w:spacing w:after="0"/>
        <w:ind w:left="0"/>
        <w:jc w:val="both"/>
      </w:pPr>
      <w:r>
        <w:rPr>
          <w:rFonts w:ascii="Times New Roman"/>
          <w:b w:val="false"/>
          <w:i w:val="false"/>
          <w:color w:val="000000"/>
          <w:sz w:val="28"/>
        </w:rPr>
        <w:t>
      7. Перечень структурных подразделений (работников) услугодателя и иных организаций, которые участвуют в процессе оказания государственной услуги:</w:t>
      </w:r>
    </w:p>
    <w:bookmarkEnd w:id="324"/>
    <w:bookmarkStart w:name="z343" w:id="325"/>
    <w:p>
      <w:pPr>
        <w:spacing w:after="0"/>
        <w:ind w:left="0"/>
        <w:jc w:val="both"/>
      </w:pPr>
      <w:r>
        <w:rPr>
          <w:rFonts w:ascii="Times New Roman"/>
          <w:b w:val="false"/>
          <w:i w:val="false"/>
          <w:color w:val="000000"/>
          <w:sz w:val="28"/>
        </w:rPr>
        <w:t>
      1) сотрудник канцелярии услугодателя;</w:t>
      </w:r>
    </w:p>
    <w:bookmarkEnd w:id="325"/>
    <w:bookmarkStart w:name="z344" w:id="326"/>
    <w:p>
      <w:pPr>
        <w:spacing w:after="0"/>
        <w:ind w:left="0"/>
        <w:jc w:val="both"/>
      </w:pPr>
      <w:r>
        <w:rPr>
          <w:rFonts w:ascii="Times New Roman"/>
          <w:b w:val="false"/>
          <w:i w:val="false"/>
          <w:color w:val="000000"/>
          <w:sz w:val="28"/>
        </w:rPr>
        <w:t>
      2) руководитель услугодателя;</w:t>
      </w:r>
    </w:p>
    <w:bookmarkEnd w:id="326"/>
    <w:bookmarkStart w:name="z345" w:id="327"/>
    <w:p>
      <w:pPr>
        <w:spacing w:after="0"/>
        <w:ind w:left="0"/>
        <w:jc w:val="both"/>
      </w:pPr>
      <w:r>
        <w:rPr>
          <w:rFonts w:ascii="Times New Roman"/>
          <w:b w:val="false"/>
          <w:i w:val="false"/>
          <w:color w:val="000000"/>
          <w:sz w:val="28"/>
        </w:rPr>
        <w:t>
      3) исполнитель услугодателя;</w:t>
      </w:r>
    </w:p>
    <w:bookmarkEnd w:id="327"/>
    <w:bookmarkStart w:name="z346" w:id="328"/>
    <w:p>
      <w:pPr>
        <w:spacing w:after="0"/>
        <w:ind w:left="0"/>
        <w:jc w:val="both"/>
      </w:pPr>
      <w:r>
        <w:rPr>
          <w:rFonts w:ascii="Times New Roman"/>
          <w:b w:val="false"/>
          <w:i w:val="false"/>
          <w:color w:val="000000"/>
          <w:sz w:val="28"/>
        </w:rPr>
        <w:t>
      4) аким;</w:t>
      </w:r>
    </w:p>
    <w:bookmarkEnd w:id="328"/>
    <w:bookmarkStart w:name="z347" w:id="329"/>
    <w:p>
      <w:pPr>
        <w:spacing w:after="0"/>
        <w:ind w:left="0"/>
        <w:jc w:val="both"/>
      </w:pPr>
      <w:r>
        <w:rPr>
          <w:rFonts w:ascii="Times New Roman"/>
          <w:b w:val="false"/>
          <w:i w:val="false"/>
          <w:color w:val="000000"/>
          <w:sz w:val="28"/>
        </w:rPr>
        <w:t>
      5) работник Государственной корпорации;</w:t>
      </w:r>
    </w:p>
    <w:bookmarkEnd w:id="329"/>
    <w:bookmarkStart w:name="z348" w:id="330"/>
    <w:p>
      <w:pPr>
        <w:spacing w:after="0"/>
        <w:ind w:left="0"/>
        <w:jc w:val="both"/>
      </w:pPr>
      <w:r>
        <w:rPr>
          <w:rFonts w:ascii="Times New Roman"/>
          <w:b w:val="false"/>
          <w:i w:val="false"/>
          <w:color w:val="000000"/>
          <w:sz w:val="28"/>
        </w:rPr>
        <w:t>
      6) работник накопительного отдела Государственной корпорации.</w:t>
      </w:r>
    </w:p>
    <w:bookmarkEnd w:id="330"/>
    <w:bookmarkStart w:name="z349" w:id="331"/>
    <w:p>
      <w:pPr>
        <w:spacing w:after="0"/>
        <w:ind w:left="0"/>
        <w:jc w:val="both"/>
      </w:pPr>
      <w:r>
        <w:rPr>
          <w:rFonts w:ascii="Times New Roman"/>
          <w:b w:val="false"/>
          <w:i w:val="false"/>
          <w:color w:val="000000"/>
          <w:sz w:val="28"/>
        </w:rPr>
        <w:t xml:space="preserve">
      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другими услугодателями и (или) Государственной корпорацией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bookmarkEnd w:id="331"/>
    <w:bookmarkStart w:name="z350" w:id="332"/>
    <w:p>
      <w:pPr>
        <w:spacing w:after="0"/>
        <w:ind w:left="0"/>
        <w:jc w:val="both"/>
      </w:pPr>
      <w:r>
        <w:rPr>
          <w:rFonts w:ascii="Times New Roman"/>
          <w:b w:val="false"/>
          <w:i w:val="false"/>
          <w:color w:val="000000"/>
          <w:sz w:val="28"/>
        </w:rPr>
        <w:t>
      Справочник бизнес-процессов оказания государственной услуги размещается на официальных интернет-ресурсах акимата Кызылординской области, акиматов районов и города Кызылорды.</w:t>
      </w:r>
    </w:p>
    <w:bookmarkEnd w:id="332"/>
    <w:bookmarkStart w:name="z351" w:id="333"/>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33"/>
    <w:bookmarkStart w:name="z352" w:id="334"/>
    <w:p>
      <w:pPr>
        <w:spacing w:after="0"/>
        <w:ind w:left="0"/>
        <w:jc w:val="both"/>
      </w:pPr>
      <w:r>
        <w:rPr>
          <w:rFonts w:ascii="Times New Roman"/>
          <w:b w:val="false"/>
          <w:i w:val="false"/>
          <w:color w:val="000000"/>
          <w:sz w:val="28"/>
        </w:rPr>
        <w:t>
      9. Описание порядка обращения в Государственную корпорацию и (или) к иным услугодателям, длительность обработки запроса услугополучателя, а также описание процесса получения результата оказания государственной услуги через Государственную корпорацию, его длительность:</w:t>
      </w:r>
    </w:p>
    <w:bookmarkEnd w:id="334"/>
    <w:bookmarkStart w:name="z353" w:id="335"/>
    <w:p>
      <w:pPr>
        <w:spacing w:after="0"/>
        <w:ind w:left="0"/>
        <w:jc w:val="both"/>
      </w:pPr>
      <w:r>
        <w:rPr>
          <w:rFonts w:ascii="Times New Roman"/>
          <w:b w:val="false"/>
          <w:i w:val="false"/>
          <w:color w:val="000000"/>
          <w:sz w:val="28"/>
        </w:rPr>
        <w:t xml:space="preserve">
      1) услугополучатель либо его представитель предоставляет в Государственную корпорацию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335"/>
    <w:bookmarkStart w:name="z354" w:id="336"/>
    <w:p>
      <w:pPr>
        <w:spacing w:after="0"/>
        <w:ind w:left="0"/>
        <w:jc w:val="both"/>
      </w:pPr>
      <w:r>
        <w:rPr>
          <w:rFonts w:ascii="Times New Roman"/>
          <w:b w:val="false"/>
          <w:i w:val="false"/>
          <w:color w:val="000000"/>
          <w:sz w:val="28"/>
        </w:rPr>
        <w:t xml:space="preserve">
      2) работник Государственной корпорации регистрирует документы, выдает услугополучателю либо его представителю расписку о приеме соответствующих документов,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работник Государственной корпорации отказывает в приеме заявления и выдает услугополучателю либо его представителю расписку об отказе в приеме заявления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(не более пятнадцати минут). Результат процедуры (действия): выдача услугополучателю расписки о приеме либо об отказе в приеме документов;</w:t>
      </w:r>
    </w:p>
    <w:bookmarkEnd w:id="336"/>
    <w:bookmarkStart w:name="z355" w:id="337"/>
    <w:p>
      <w:pPr>
        <w:spacing w:after="0"/>
        <w:ind w:left="0"/>
        <w:jc w:val="both"/>
      </w:pPr>
      <w:r>
        <w:rPr>
          <w:rFonts w:ascii="Times New Roman"/>
          <w:b w:val="false"/>
          <w:i w:val="false"/>
          <w:color w:val="000000"/>
          <w:sz w:val="28"/>
        </w:rPr>
        <w:t>
      работник Государственной корпорации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337"/>
    <w:bookmarkStart w:name="z356" w:id="338"/>
    <w:p>
      <w:pPr>
        <w:spacing w:after="0"/>
        <w:ind w:left="0"/>
        <w:jc w:val="both"/>
      </w:pPr>
      <w:r>
        <w:rPr>
          <w:rFonts w:ascii="Times New Roman"/>
          <w:b w:val="false"/>
          <w:i w:val="false"/>
          <w:color w:val="000000"/>
          <w:sz w:val="28"/>
        </w:rPr>
        <w:t>
      3) работник накопительного отдела Государственной корпорации направляет документы услугодателю (в течение одного рабочего дня, день приема документов не входит в срок оказания государственной услуги). Результат процедуры (действия): направление документов услугодателю;</w:t>
      </w:r>
    </w:p>
    <w:bookmarkEnd w:id="338"/>
    <w:bookmarkStart w:name="z357" w:id="339"/>
    <w:p>
      <w:pPr>
        <w:spacing w:after="0"/>
        <w:ind w:left="0"/>
        <w:jc w:val="both"/>
      </w:pPr>
      <w:r>
        <w:rPr>
          <w:rFonts w:ascii="Times New Roman"/>
          <w:b w:val="false"/>
          <w:i w:val="false"/>
          <w:color w:val="000000"/>
          <w:sz w:val="28"/>
        </w:rPr>
        <w:t>
      4) сотрудник канцелярии услугодателя регистрирует документы (не более двадцати минут). Результат процедуры (действия): регистрация и предоставление документов руководителю услугодателя;</w:t>
      </w:r>
    </w:p>
    <w:bookmarkEnd w:id="339"/>
    <w:bookmarkStart w:name="z358" w:id="340"/>
    <w:p>
      <w:pPr>
        <w:spacing w:after="0"/>
        <w:ind w:left="0"/>
        <w:jc w:val="both"/>
      </w:pPr>
      <w:r>
        <w:rPr>
          <w:rFonts w:ascii="Times New Roman"/>
          <w:b w:val="false"/>
          <w:i w:val="false"/>
          <w:color w:val="000000"/>
          <w:sz w:val="28"/>
        </w:rPr>
        <w:t>
      5)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340"/>
    <w:bookmarkStart w:name="z359" w:id="341"/>
    <w:p>
      <w:pPr>
        <w:spacing w:after="0"/>
        <w:ind w:left="0"/>
        <w:jc w:val="both"/>
      </w:pPr>
      <w:r>
        <w:rPr>
          <w:rFonts w:ascii="Times New Roman"/>
          <w:b w:val="false"/>
          <w:i w:val="false"/>
          <w:color w:val="000000"/>
          <w:sz w:val="28"/>
        </w:rPr>
        <w:t>
      6) исполнитель услугодателя рассматривает документы и подготавливает свидетельство либо мотивированный отказ;</w:t>
      </w:r>
    </w:p>
    <w:bookmarkEnd w:id="341"/>
    <w:bookmarkStart w:name="z360" w:id="342"/>
    <w:p>
      <w:pPr>
        <w:spacing w:after="0"/>
        <w:ind w:left="0"/>
        <w:jc w:val="both"/>
      </w:pPr>
      <w:r>
        <w:rPr>
          <w:rFonts w:ascii="Times New Roman"/>
          <w:b w:val="false"/>
          <w:i w:val="false"/>
          <w:color w:val="000000"/>
          <w:sz w:val="28"/>
        </w:rPr>
        <w:t>
      при выдаче свидетельства – в течение 7 (семи)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342"/>
    <w:bookmarkStart w:name="z361" w:id="343"/>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343"/>
    <w:bookmarkStart w:name="z362" w:id="344"/>
    <w:p>
      <w:pPr>
        <w:spacing w:after="0"/>
        <w:ind w:left="0"/>
        <w:jc w:val="both"/>
      </w:pPr>
      <w:r>
        <w:rPr>
          <w:rFonts w:ascii="Times New Roman"/>
          <w:b w:val="false"/>
          <w:i w:val="false"/>
          <w:color w:val="000000"/>
          <w:sz w:val="28"/>
        </w:rPr>
        <w:t>
      7) руководитель услугодателя подписывает свидетельство либо мотивированный отказ (не более одного часа). Результат процедуры (действия): направление результата оказания государственной услуги сотруднику канцелярии услугодателя;</w:t>
      </w:r>
    </w:p>
    <w:bookmarkEnd w:id="344"/>
    <w:bookmarkStart w:name="z363" w:id="345"/>
    <w:p>
      <w:pPr>
        <w:spacing w:after="0"/>
        <w:ind w:left="0"/>
        <w:jc w:val="both"/>
      </w:pPr>
      <w:r>
        <w:rPr>
          <w:rFonts w:ascii="Times New Roman"/>
          <w:b w:val="false"/>
          <w:i w:val="false"/>
          <w:color w:val="000000"/>
          <w:sz w:val="28"/>
        </w:rPr>
        <w:t>
      8) сотрудник канцелярии услугодателя регистрирует и направляет результат оказания государственной услуги в Государственную корпорацию (не более одного часа). Результат процедуры (действия): направление результата оказания государственной услуги в Государственную корпорацию;</w:t>
      </w:r>
    </w:p>
    <w:bookmarkEnd w:id="345"/>
    <w:bookmarkStart w:name="z364" w:id="346"/>
    <w:p>
      <w:pPr>
        <w:spacing w:after="0"/>
        <w:ind w:left="0"/>
        <w:jc w:val="both"/>
      </w:pPr>
      <w:r>
        <w:rPr>
          <w:rFonts w:ascii="Times New Roman"/>
          <w:b w:val="false"/>
          <w:i w:val="false"/>
          <w:color w:val="000000"/>
          <w:sz w:val="28"/>
        </w:rPr>
        <w:t>
      9) работник Государственной корпорации регистрирует результат оказания государственной услуги (не более пятнадцати минут). Результат процедуры (действия): выдача услугополучателю либо его представителю результата оказания государственной услуги.</w:t>
      </w:r>
    </w:p>
    <w:bookmarkEnd w:id="346"/>
    <w:bookmarkStart w:name="z365" w:id="347"/>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347"/>
    <w:bookmarkStart w:name="z366" w:id="348"/>
    <w:p>
      <w:pPr>
        <w:spacing w:after="0"/>
        <w:ind w:left="0"/>
        <w:jc w:val="both"/>
      </w:pPr>
      <w:r>
        <w:rPr>
          <w:rFonts w:ascii="Times New Roman"/>
          <w:b w:val="false"/>
          <w:i w:val="false"/>
          <w:color w:val="000000"/>
          <w:sz w:val="28"/>
        </w:rPr>
        <w:t xml:space="preserve">
      1) услугополучатель либо его представитель регистрируется на портале и направляет запрос в форме электронного документа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(далее – электронный запрос), удостоверенный ЭЦП услугополучателя. Результат процедуры (действия): направление пакета документов;</w:t>
      </w:r>
    </w:p>
    <w:bookmarkEnd w:id="348"/>
    <w:bookmarkStart w:name="z367" w:id="349"/>
    <w:p>
      <w:pPr>
        <w:spacing w:after="0"/>
        <w:ind w:left="0"/>
        <w:jc w:val="both"/>
      </w:pPr>
      <w:r>
        <w:rPr>
          <w:rFonts w:ascii="Times New Roman"/>
          <w:b w:val="false"/>
          <w:i w:val="false"/>
          <w:color w:val="000000"/>
          <w:sz w:val="28"/>
        </w:rPr>
        <w:t>
      2) исполнитель услугодателя принимает электронный запрос и документы и в "личный кабинет" услугополучателя либо его представителя направляется уведомление о приеме электронного запроса и назначении даты выдачи результата оказания государственной услуги в форме электронного документа, удостоверенного ЭЦП уполномоченного лица услугодателя (не более двадцати минут). Результат процедуры (действия): регистрация электронного запроса и направляение уведомления;</w:t>
      </w:r>
    </w:p>
    <w:bookmarkEnd w:id="349"/>
    <w:bookmarkStart w:name="z368" w:id="350"/>
    <w:p>
      <w:pPr>
        <w:spacing w:after="0"/>
        <w:ind w:left="0"/>
        <w:jc w:val="both"/>
      </w:pPr>
      <w:r>
        <w:rPr>
          <w:rFonts w:ascii="Times New Roman"/>
          <w:b w:val="false"/>
          <w:i w:val="false"/>
          <w:color w:val="000000"/>
          <w:sz w:val="28"/>
        </w:rPr>
        <w:t>
      3) руководитель услугодателя рассматривает документы и определяет ответственного исполнителя услугодателя (не более двадцати минут). Результат процедуры (действия): направление документов исполнителю услугодателя;</w:t>
      </w:r>
    </w:p>
    <w:bookmarkEnd w:id="350"/>
    <w:bookmarkStart w:name="z369" w:id="351"/>
    <w:p>
      <w:pPr>
        <w:spacing w:after="0"/>
        <w:ind w:left="0"/>
        <w:jc w:val="both"/>
      </w:pPr>
      <w:r>
        <w:rPr>
          <w:rFonts w:ascii="Times New Roman"/>
          <w:b w:val="false"/>
          <w:i w:val="false"/>
          <w:color w:val="000000"/>
          <w:sz w:val="28"/>
        </w:rPr>
        <w:t>
      4) исполнитель услугодателя рассматривает документы и подготавливает свидетельство либо мотивированный отказ:</w:t>
      </w:r>
    </w:p>
    <w:bookmarkEnd w:id="351"/>
    <w:bookmarkStart w:name="z370" w:id="352"/>
    <w:p>
      <w:pPr>
        <w:spacing w:after="0"/>
        <w:ind w:left="0"/>
        <w:jc w:val="both"/>
      </w:pPr>
      <w:r>
        <w:rPr>
          <w:rFonts w:ascii="Times New Roman"/>
          <w:b w:val="false"/>
          <w:i w:val="false"/>
          <w:color w:val="000000"/>
          <w:sz w:val="28"/>
        </w:rPr>
        <w:t>
      при выдаче свидетельства – в течение 7 (семи)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352"/>
    <w:bookmarkStart w:name="z371" w:id="353"/>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353"/>
    <w:bookmarkStart w:name="z372" w:id="354"/>
    <w:p>
      <w:pPr>
        <w:spacing w:after="0"/>
        <w:ind w:left="0"/>
        <w:jc w:val="both"/>
      </w:pPr>
      <w:r>
        <w:rPr>
          <w:rFonts w:ascii="Times New Roman"/>
          <w:b w:val="false"/>
          <w:i w:val="false"/>
          <w:color w:val="000000"/>
          <w:sz w:val="28"/>
        </w:rPr>
        <w:t>
      5) руководитель услугодателя подписывает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исполнителю услугодателя;</w:t>
      </w:r>
    </w:p>
    <w:bookmarkEnd w:id="354"/>
    <w:bookmarkStart w:name="z373" w:id="355"/>
    <w:p>
      <w:pPr>
        <w:spacing w:after="0"/>
        <w:ind w:left="0"/>
        <w:jc w:val="both"/>
      </w:pPr>
      <w:r>
        <w:rPr>
          <w:rFonts w:ascii="Times New Roman"/>
          <w:b w:val="false"/>
          <w:i w:val="false"/>
          <w:color w:val="000000"/>
          <w:sz w:val="28"/>
        </w:rPr>
        <w:t>
      6) исполнитель услугодателя регистрирует результат оказания государственной услуги (не более двадцати минут). Результат процедуры (действия): выдача результата оказания государственной услуги услугополучателю либо его представителю.</w:t>
      </w:r>
    </w:p>
    <w:bookmarkEnd w:id="355"/>
    <w:bookmarkStart w:name="z374" w:id="356"/>
    <w:p>
      <w:pPr>
        <w:spacing w:after="0"/>
        <w:ind w:left="0"/>
        <w:jc w:val="both"/>
      </w:pPr>
      <w:r>
        <w:rPr>
          <w:rFonts w:ascii="Times New Roman"/>
          <w:b w:val="false"/>
          <w:i w:val="false"/>
          <w:color w:val="000000"/>
          <w:sz w:val="28"/>
        </w:rPr>
        <w:t xml:space="preserve">
      Диаграмма функционального взаимодействия информационных систем, задействованных в оказании государственной услуги, в графической форме приведена в </w:t>
      </w:r>
      <w:r>
        <w:rPr>
          <w:rFonts w:ascii="Times New Roman"/>
          <w:b w:val="false"/>
          <w:i w:val="false"/>
          <w:color w:val="000000"/>
          <w:sz w:val="28"/>
        </w:rPr>
        <w:t>приложении</w:t>
      </w:r>
      <w:r>
        <w:rPr>
          <w:rFonts w:ascii="Times New Roman"/>
          <w:b w:val="false"/>
          <w:i w:val="false"/>
          <w:color w:val="000000"/>
          <w:sz w:val="28"/>
        </w:rPr>
        <w:t xml:space="preserve"> к настоящему регламенту.</w:t>
      </w:r>
    </w:p>
    <w:bookmarkEnd w:id="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w:t>
            </w:r>
          </w:p>
        </w:tc>
      </w:tr>
    </w:tbl>
    <w:bookmarkStart w:name="z376" w:id="357"/>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357"/>
    <w:bookmarkStart w:name="z377" w:id="358"/>
    <w:p>
      <w:pPr>
        <w:spacing w:after="0"/>
        <w:ind w:left="0"/>
        <w:jc w:val="both"/>
      </w:pPr>
      <w:r>
        <w:rPr>
          <w:rFonts w:ascii="Times New Roman"/>
          <w:b w:val="false"/>
          <w:i w:val="false"/>
          <w:color w:val="000000"/>
          <w:sz w:val="28"/>
        </w:rPr>
        <w:t xml:space="preserve">
      При обращении услугополучателя либо его представителя к услугодателю: </w:t>
      </w:r>
    </w:p>
    <w:bookmarkEnd w:id="358"/>
    <w:bookmarkStart w:name="z378"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360"/>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360"/>
    <w:bookmarkStart w:name="z380"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362"/>
    <w:p>
      <w:pPr>
        <w:spacing w:after="0"/>
        <w:ind w:left="0"/>
        <w:jc w:val="both"/>
      </w:pPr>
      <w:r>
        <w:rPr>
          <w:rFonts w:ascii="Times New Roman"/>
          <w:b w:val="false"/>
          <w:i w:val="false"/>
          <w:color w:val="000000"/>
          <w:sz w:val="28"/>
        </w:rPr>
        <w:t>
      продолжение таблицы</w:t>
      </w:r>
    </w:p>
    <w:bookmarkEnd w:id="362"/>
    <w:bookmarkStart w:name="z382"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33528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3528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 w:id="364"/>
    <w:p>
      <w:pPr>
        <w:spacing w:after="0"/>
        <w:ind w:left="0"/>
        <w:jc w:val="both"/>
      </w:pPr>
      <w:r>
        <w:rPr>
          <w:rFonts w:ascii="Times New Roman"/>
          <w:b w:val="false"/>
          <w:i w:val="false"/>
          <w:color w:val="000000"/>
          <w:sz w:val="28"/>
        </w:rPr>
        <w:t>
      При обращении услугополучателя либо его представителя в Государственную корпорацию:</w:t>
      </w:r>
    </w:p>
    <w:bookmarkEnd w:id="364"/>
    <w:bookmarkStart w:name="z384"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 w:id="366"/>
    <w:p>
      <w:pPr>
        <w:spacing w:after="0"/>
        <w:ind w:left="0"/>
        <w:jc w:val="both"/>
      </w:pPr>
      <w:r>
        <w:rPr>
          <w:rFonts w:ascii="Times New Roman"/>
          <w:b w:val="false"/>
          <w:i w:val="false"/>
          <w:color w:val="000000"/>
          <w:sz w:val="28"/>
        </w:rPr>
        <w:t>
      продолжение таблицы</w:t>
      </w:r>
    </w:p>
    <w:bookmarkEnd w:id="366"/>
    <w:bookmarkStart w:name="z386"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w:t>
            </w:r>
          </w:p>
        </w:tc>
      </w:tr>
    </w:tbl>
    <w:bookmarkStart w:name="z388" w:id="368"/>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в графической форме</w:t>
      </w:r>
    </w:p>
    <w:bookmarkEnd w:id="368"/>
    <w:bookmarkStart w:name="z389"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Кызылординской области от "05" июля 2018 года № 1160 </w:t>
            </w:r>
          </w:p>
        </w:tc>
      </w:tr>
    </w:tbl>
    <w:bookmarkStart w:name="z392" w:id="371"/>
    <w:p>
      <w:pPr>
        <w:spacing w:after="0"/>
        <w:ind w:left="0"/>
        <w:jc w:val="left"/>
      </w:pPr>
      <w:r>
        <w:rPr>
          <w:rFonts w:ascii="Times New Roman"/>
          <w:b/>
          <w:i w:val="false"/>
          <w:color w:val="000000"/>
        </w:rPr>
        <w:t xml:space="preserve"> Регламент государственной услуги "Восстановление записей актов гражданского состояния"</w:t>
      </w:r>
    </w:p>
    <w:bookmarkEnd w:id="371"/>
    <w:bookmarkStart w:name="z393" w:id="372"/>
    <w:p>
      <w:pPr>
        <w:spacing w:after="0"/>
        <w:ind w:left="0"/>
        <w:jc w:val="left"/>
      </w:pPr>
      <w:r>
        <w:rPr>
          <w:rFonts w:ascii="Times New Roman"/>
          <w:b/>
          <w:i w:val="false"/>
          <w:color w:val="000000"/>
        </w:rPr>
        <w:t xml:space="preserve"> 1. Общие положения</w:t>
      </w:r>
    </w:p>
    <w:bookmarkEnd w:id="372"/>
    <w:bookmarkStart w:name="z394" w:id="373"/>
    <w:p>
      <w:pPr>
        <w:spacing w:after="0"/>
        <w:ind w:left="0"/>
        <w:jc w:val="both"/>
      </w:pPr>
      <w:r>
        <w:rPr>
          <w:rFonts w:ascii="Times New Roman"/>
          <w:b w:val="false"/>
          <w:i w:val="false"/>
          <w:color w:val="000000"/>
          <w:sz w:val="28"/>
        </w:rPr>
        <w:t>
      1. Наименование услугодателя: районные отделы занятости, социальных программ и регистрации актов гражданского состояния и Кызылординский городской отдел регистрации актов гражданского состояния (далее – услугодатель).</w:t>
      </w:r>
    </w:p>
    <w:bookmarkEnd w:id="373"/>
    <w:bookmarkStart w:name="z395" w:id="374"/>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w:t>
      </w:r>
    </w:p>
    <w:bookmarkEnd w:id="374"/>
    <w:bookmarkStart w:name="z396" w:id="375"/>
    <w:p>
      <w:pPr>
        <w:spacing w:after="0"/>
        <w:ind w:left="0"/>
        <w:jc w:val="both"/>
      </w:pPr>
      <w:r>
        <w:rPr>
          <w:rFonts w:ascii="Times New Roman"/>
          <w:b w:val="false"/>
          <w:i w:val="false"/>
          <w:color w:val="000000"/>
          <w:sz w:val="28"/>
        </w:rPr>
        <w:t>
      1) канцелярию услугодателя;</w:t>
      </w:r>
    </w:p>
    <w:bookmarkEnd w:id="375"/>
    <w:bookmarkStart w:name="z397" w:id="376"/>
    <w:p>
      <w:pPr>
        <w:spacing w:after="0"/>
        <w:ind w:left="0"/>
        <w:jc w:val="both"/>
      </w:pPr>
      <w:r>
        <w:rPr>
          <w:rFonts w:ascii="Times New Roman"/>
          <w:b w:val="false"/>
          <w:i w:val="false"/>
          <w:color w:val="000000"/>
          <w:sz w:val="28"/>
        </w:rPr>
        <w:t>
      2) акимов городов районного значения, поселков, сельских округов (далее - аким);</w:t>
      </w:r>
    </w:p>
    <w:bookmarkEnd w:id="376"/>
    <w:bookmarkStart w:name="z398" w:id="377"/>
    <w:p>
      <w:pPr>
        <w:spacing w:after="0"/>
        <w:ind w:left="0"/>
        <w:jc w:val="both"/>
      </w:pPr>
      <w:r>
        <w:rPr>
          <w:rFonts w:ascii="Times New Roman"/>
          <w:b w:val="false"/>
          <w:i w:val="false"/>
          <w:color w:val="000000"/>
          <w:sz w:val="28"/>
        </w:rPr>
        <w:t>
      3) некоммерческое акционерное общество "Государственная корпорация "Правительство для граждан" (далее – Государственная корпорация).</w:t>
      </w:r>
    </w:p>
    <w:bookmarkEnd w:id="377"/>
    <w:bookmarkStart w:name="z399" w:id="378"/>
    <w:p>
      <w:pPr>
        <w:spacing w:after="0"/>
        <w:ind w:left="0"/>
        <w:jc w:val="both"/>
      </w:pPr>
      <w:r>
        <w:rPr>
          <w:rFonts w:ascii="Times New Roman"/>
          <w:b w:val="false"/>
          <w:i w:val="false"/>
          <w:color w:val="000000"/>
          <w:sz w:val="28"/>
        </w:rPr>
        <w:t>
      2. Форма оказания государственной услуги - бумажная.</w:t>
      </w:r>
    </w:p>
    <w:bookmarkEnd w:id="378"/>
    <w:bookmarkStart w:name="z400" w:id="379"/>
    <w:p>
      <w:pPr>
        <w:spacing w:after="0"/>
        <w:ind w:left="0"/>
        <w:jc w:val="both"/>
      </w:pPr>
      <w:r>
        <w:rPr>
          <w:rFonts w:ascii="Times New Roman"/>
          <w:b w:val="false"/>
          <w:i w:val="false"/>
          <w:color w:val="000000"/>
          <w:sz w:val="28"/>
        </w:rPr>
        <w:t xml:space="preserve">
      3. Результат оказания государственной услуги - свидетельство о государственной регистрации акта гражданского состояния (далее - свидетельство) либо мотивированный ответ об отказе в оказании государственной услуги на бумажном носителе при предъявлении документа, удостоверяющего личность (далее – мотивированный отказ),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"Восстановление записей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за номером 11374) (далее - стандарт);</w:t>
      </w:r>
    </w:p>
    <w:bookmarkEnd w:id="379"/>
    <w:bookmarkStart w:name="z401" w:id="380"/>
    <w:p>
      <w:pPr>
        <w:spacing w:after="0"/>
        <w:ind w:left="0"/>
        <w:jc w:val="both"/>
      </w:pPr>
      <w:r>
        <w:rPr>
          <w:rFonts w:ascii="Times New Roman"/>
          <w:b w:val="false"/>
          <w:i w:val="false"/>
          <w:color w:val="000000"/>
          <w:sz w:val="28"/>
        </w:rPr>
        <w:t>
      4. Форма предоставления результата оказания государственной услуги - бумажная.</w:t>
      </w:r>
    </w:p>
    <w:bookmarkEnd w:id="380"/>
    <w:bookmarkStart w:name="z402" w:id="38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81"/>
    <w:bookmarkStart w:name="z403" w:id="382"/>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обращение услугополучателя либо его представителя по нотариально заверенной доверенности (далее – его представитель) к услугодателю либо к акиму либо в Государственную корпорацию с пакетом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382"/>
    <w:bookmarkStart w:name="z404" w:id="383"/>
    <w:p>
      <w:pPr>
        <w:spacing w:after="0"/>
        <w:ind w:left="0"/>
        <w:jc w:val="both"/>
      </w:pPr>
      <w:r>
        <w:rPr>
          <w:rFonts w:ascii="Times New Roman"/>
          <w:b w:val="false"/>
          <w:i w:val="false"/>
          <w:color w:val="000000"/>
          <w:sz w:val="28"/>
        </w:rPr>
        <w:t xml:space="preserve">
      6. Содержание каждой процедуры (действия), входящей в состав процесса оказания государственной услуги, длительность выполнения: </w:t>
      </w:r>
    </w:p>
    <w:bookmarkEnd w:id="383"/>
    <w:bookmarkStart w:name="z405" w:id="384"/>
    <w:p>
      <w:pPr>
        <w:spacing w:after="0"/>
        <w:ind w:left="0"/>
        <w:jc w:val="both"/>
      </w:pPr>
      <w:r>
        <w:rPr>
          <w:rFonts w:ascii="Times New Roman"/>
          <w:b w:val="false"/>
          <w:i w:val="false"/>
          <w:color w:val="000000"/>
          <w:sz w:val="28"/>
        </w:rPr>
        <w:t xml:space="preserve">
      при обращении услугополучателя либо его представителя к услугодателю: </w:t>
      </w:r>
    </w:p>
    <w:bookmarkEnd w:id="384"/>
    <w:bookmarkStart w:name="z406" w:id="385"/>
    <w:p>
      <w:pPr>
        <w:spacing w:after="0"/>
        <w:ind w:left="0"/>
        <w:jc w:val="both"/>
      </w:pPr>
      <w:r>
        <w:rPr>
          <w:rFonts w:ascii="Times New Roman"/>
          <w:b w:val="false"/>
          <w:i w:val="false"/>
          <w:color w:val="000000"/>
          <w:sz w:val="28"/>
        </w:rPr>
        <w:t xml:space="preserve">
      1) услугополучатель либо его представитель предоставляет услугодателю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385"/>
    <w:bookmarkStart w:name="z407" w:id="386"/>
    <w:p>
      <w:pPr>
        <w:spacing w:after="0"/>
        <w:ind w:left="0"/>
        <w:jc w:val="both"/>
      </w:pPr>
      <w:r>
        <w:rPr>
          <w:rFonts w:ascii="Times New Roman"/>
          <w:b w:val="false"/>
          <w:i w:val="false"/>
          <w:color w:val="000000"/>
          <w:sz w:val="28"/>
        </w:rPr>
        <w:t>
      2) сотрудник канцелярии услугодателя регистрирует документы, выдает услугополучателю либо его представителю талон с указанием даты и времени приема пакета документов с отметкой о регистрации в канцелярии услугодателя (далее – талон) (не более двадцати минут);</w:t>
      </w:r>
    </w:p>
    <w:bookmarkEnd w:id="386"/>
    <w:bookmarkStart w:name="z408" w:id="387"/>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сотрудник канцелярии услугодателя отказывает в приеме заявления (не более двадцати минут). Результат процедуры (действия): регистрация и предоставление документов руководителю услугодателя либо отказ в приеме заявления;</w:t>
      </w:r>
    </w:p>
    <w:bookmarkEnd w:id="387"/>
    <w:bookmarkStart w:name="z409" w:id="388"/>
    <w:p>
      <w:pPr>
        <w:spacing w:after="0"/>
        <w:ind w:left="0"/>
        <w:jc w:val="both"/>
      </w:pPr>
      <w:r>
        <w:rPr>
          <w:rFonts w:ascii="Times New Roman"/>
          <w:b w:val="false"/>
          <w:i w:val="false"/>
          <w:color w:val="000000"/>
          <w:sz w:val="28"/>
        </w:rPr>
        <w:t>
      3)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388"/>
    <w:bookmarkStart w:name="z410" w:id="389"/>
    <w:p>
      <w:pPr>
        <w:spacing w:after="0"/>
        <w:ind w:left="0"/>
        <w:jc w:val="both"/>
      </w:pPr>
      <w:r>
        <w:rPr>
          <w:rFonts w:ascii="Times New Roman"/>
          <w:b w:val="false"/>
          <w:i w:val="false"/>
          <w:color w:val="000000"/>
          <w:sz w:val="28"/>
        </w:rPr>
        <w:t>
      4) исполнитель услугодателя рассматривает документы и подготавливает свидетельство либо мотивированный отказ:</w:t>
      </w:r>
    </w:p>
    <w:bookmarkEnd w:id="389"/>
    <w:bookmarkStart w:name="z411" w:id="390"/>
    <w:p>
      <w:pPr>
        <w:spacing w:after="0"/>
        <w:ind w:left="0"/>
        <w:jc w:val="both"/>
      </w:pPr>
      <w:r>
        <w:rPr>
          <w:rFonts w:ascii="Times New Roman"/>
          <w:b w:val="false"/>
          <w:i w:val="false"/>
          <w:color w:val="000000"/>
          <w:sz w:val="28"/>
        </w:rPr>
        <w:t>
      при наличии электронных версий актовых записей в информационной системе Регистрационный пункт "ЗАГС"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срока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 Результат процедуры (действия): предоставление свидетельства либо мотивированного отказа руководителю услугодателя;</w:t>
      </w:r>
    </w:p>
    <w:bookmarkEnd w:id="390"/>
    <w:bookmarkStart w:name="z412" w:id="391"/>
    <w:p>
      <w:pPr>
        <w:spacing w:after="0"/>
        <w:ind w:left="0"/>
        <w:jc w:val="both"/>
      </w:pPr>
      <w:r>
        <w:rPr>
          <w:rFonts w:ascii="Times New Roman"/>
          <w:b w:val="false"/>
          <w:i w:val="false"/>
          <w:color w:val="000000"/>
          <w:sz w:val="28"/>
        </w:rPr>
        <w:t>
      5)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391"/>
    <w:bookmarkStart w:name="z413" w:id="392"/>
    <w:p>
      <w:pPr>
        <w:spacing w:after="0"/>
        <w:ind w:left="0"/>
        <w:jc w:val="both"/>
      </w:pPr>
      <w:r>
        <w:rPr>
          <w:rFonts w:ascii="Times New Roman"/>
          <w:b w:val="false"/>
          <w:i w:val="false"/>
          <w:color w:val="000000"/>
          <w:sz w:val="28"/>
        </w:rPr>
        <w:t>
      6) сотрудник канцелярии услугодателя регистрирует результат оказания государственной услуги (не более двадцати минут). Результат процедуры (действия): выдача услугополучателю либо его представителю результата оказания государственной услуги.</w:t>
      </w:r>
    </w:p>
    <w:bookmarkEnd w:id="392"/>
    <w:bookmarkStart w:name="z414" w:id="393"/>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393"/>
    <w:bookmarkStart w:name="z415" w:id="394"/>
    <w:p>
      <w:pPr>
        <w:spacing w:after="0"/>
        <w:ind w:left="0"/>
        <w:jc w:val="both"/>
      </w:pPr>
      <w:r>
        <w:rPr>
          <w:rFonts w:ascii="Times New Roman"/>
          <w:b w:val="false"/>
          <w:i w:val="false"/>
          <w:color w:val="000000"/>
          <w:sz w:val="28"/>
        </w:rPr>
        <w:t xml:space="preserve">
      1) услугополучатель либо его представитель предоставляет акиму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394"/>
    <w:bookmarkStart w:name="z416" w:id="395"/>
    <w:p>
      <w:pPr>
        <w:spacing w:after="0"/>
        <w:ind w:left="0"/>
        <w:jc w:val="both"/>
      </w:pPr>
      <w:r>
        <w:rPr>
          <w:rFonts w:ascii="Times New Roman"/>
          <w:b w:val="false"/>
          <w:i w:val="false"/>
          <w:color w:val="000000"/>
          <w:sz w:val="28"/>
        </w:rPr>
        <w:t>
      2) аким регистрирует документы и выдает услугополучателю либо его представителю талон (в течение двадцати минут). Результат процедуры (действия): направление документов исполнителю услугодателю;</w:t>
      </w:r>
    </w:p>
    <w:bookmarkEnd w:id="395"/>
    <w:bookmarkStart w:name="z417" w:id="396"/>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аким отказывает в приеме заявления (не более двадцати минут). Результат процедуры (действия): регистрация и направление документов услугодателю (в течение одного рабочего дня) либо отказ в приеме заявления;</w:t>
      </w:r>
    </w:p>
    <w:bookmarkEnd w:id="396"/>
    <w:bookmarkStart w:name="z418" w:id="397"/>
    <w:p>
      <w:pPr>
        <w:spacing w:after="0"/>
        <w:ind w:left="0"/>
        <w:jc w:val="both"/>
      </w:pPr>
      <w:r>
        <w:rPr>
          <w:rFonts w:ascii="Times New Roman"/>
          <w:b w:val="false"/>
          <w:i w:val="false"/>
          <w:color w:val="000000"/>
          <w:sz w:val="28"/>
        </w:rPr>
        <w:t>
      3) сотрудник канцелярии услугодателя регистрирует документы (не более двадцати минут). Результат процедуры (действия): предоставление документов руководителю услугодателя;</w:t>
      </w:r>
    </w:p>
    <w:bookmarkEnd w:id="397"/>
    <w:bookmarkStart w:name="z419" w:id="398"/>
    <w:p>
      <w:pPr>
        <w:spacing w:after="0"/>
        <w:ind w:left="0"/>
        <w:jc w:val="both"/>
      </w:pPr>
      <w:r>
        <w:rPr>
          <w:rFonts w:ascii="Times New Roman"/>
          <w:b w:val="false"/>
          <w:i w:val="false"/>
          <w:color w:val="000000"/>
          <w:sz w:val="28"/>
        </w:rPr>
        <w:t>
      4) руководитель услугодателя рассматривает документы и определяет ответственного исполнителя услугодателя (не более двадцати минут). Результат процедуры (действия): направление документов исполнителю услугодателя;</w:t>
      </w:r>
    </w:p>
    <w:bookmarkEnd w:id="398"/>
    <w:bookmarkStart w:name="z420" w:id="399"/>
    <w:p>
      <w:pPr>
        <w:spacing w:after="0"/>
        <w:ind w:left="0"/>
        <w:jc w:val="both"/>
      </w:pPr>
      <w:r>
        <w:rPr>
          <w:rFonts w:ascii="Times New Roman"/>
          <w:b w:val="false"/>
          <w:i w:val="false"/>
          <w:color w:val="000000"/>
          <w:sz w:val="28"/>
        </w:rPr>
        <w:t>
      5) исполнитель услугодателя рассматривает документы и подготавливает свидетельство либо мотивированный отказ:</w:t>
      </w:r>
    </w:p>
    <w:bookmarkEnd w:id="399"/>
    <w:bookmarkStart w:name="z421" w:id="400"/>
    <w:p>
      <w:pPr>
        <w:spacing w:after="0"/>
        <w:ind w:left="0"/>
        <w:jc w:val="both"/>
      </w:pPr>
      <w:r>
        <w:rPr>
          <w:rFonts w:ascii="Times New Roman"/>
          <w:b w:val="false"/>
          <w:i w:val="false"/>
          <w:color w:val="000000"/>
          <w:sz w:val="28"/>
        </w:rPr>
        <w:t>
      при наличии электронных версий актовых записей в информационной системе Регистрационный пункт "ЗАГС"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 Результат процедуры (действия): предоставление свидетельства либо мотивированного отказа руководителю услугодателя;</w:t>
      </w:r>
    </w:p>
    <w:bookmarkEnd w:id="400"/>
    <w:bookmarkStart w:name="z422" w:id="401"/>
    <w:p>
      <w:pPr>
        <w:spacing w:after="0"/>
        <w:ind w:left="0"/>
        <w:jc w:val="both"/>
      </w:pPr>
      <w:r>
        <w:rPr>
          <w:rFonts w:ascii="Times New Roman"/>
          <w:b w:val="false"/>
          <w:i w:val="false"/>
          <w:color w:val="000000"/>
          <w:sz w:val="28"/>
        </w:rPr>
        <w:t>
      6)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401"/>
    <w:bookmarkStart w:name="z423" w:id="402"/>
    <w:p>
      <w:pPr>
        <w:spacing w:after="0"/>
        <w:ind w:left="0"/>
        <w:jc w:val="both"/>
      </w:pPr>
      <w:r>
        <w:rPr>
          <w:rFonts w:ascii="Times New Roman"/>
          <w:b w:val="false"/>
          <w:i w:val="false"/>
          <w:color w:val="000000"/>
          <w:sz w:val="28"/>
        </w:rPr>
        <w:t>
      7) сотрудник канцелярии услугодателя регистрирует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акиму (в течение одного рабочего дня);</w:t>
      </w:r>
    </w:p>
    <w:bookmarkEnd w:id="402"/>
    <w:bookmarkStart w:name="z424" w:id="403"/>
    <w:p>
      <w:pPr>
        <w:spacing w:after="0"/>
        <w:ind w:left="0"/>
        <w:jc w:val="both"/>
      </w:pPr>
      <w:r>
        <w:rPr>
          <w:rFonts w:ascii="Times New Roman"/>
          <w:b w:val="false"/>
          <w:i w:val="false"/>
          <w:color w:val="000000"/>
          <w:sz w:val="28"/>
        </w:rPr>
        <w:t>
      8) аким регистрирует результат оказания государственной услуги (не более двадцати минут). Результат процедуры (действия): выдача услугополучателю либо его представителю результата оказания государственной услуги.</w:t>
      </w:r>
    </w:p>
    <w:bookmarkEnd w:id="403"/>
    <w:bookmarkStart w:name="z425" w:id="40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и иных организаций в процессе оказания государственной услуги</w:t>
      </w:r>
    </w:p>
    <w:bookmarkEnd w:id="404"/>
    <w:bookmarkStart w:name="z426" w:id="405"/>
    <w:p>
      <w:pPr>
        <w:spacing w:after="0"/>
        <w:ind w:left="0"/>
        <w:jc w:val="both"/>
      </w:pPr>
      <w:r>
        <w:rPr>
          <w:rFonts w:ascii="Times New Roman"/>
          <w:b w:val="false"/>
          <w:i w:val="false"/>
          <w:color w:val="000000"/>
          <w:sz w:val="28"/>
        </w:rPr>
        <w:t>
      7. Перечень структурных подразделений (работников) услугодателя и иных организаций, которые участвуют в процессе оказания государственной услуги:</w:t>
      </w:r>
    </w:p>
    <w:bookmarkEnd w:id="405"/>
    <w:bookmarkStart w:name="z427" w:id="406"/>
    <w:p>
      <w:pPr>
        <w:spacing w:after="0"/>
        <w:ind w:left="0"/>
        <w:jc w:val="both"/>
      </w:pPr>
      <w:r>
        <w:rPr>
          <w:rFonts w:ascii="Times New Roman"/>
          <w:b w:val="false"/>
          <w:i w:val="false"/>
          <w:color w:val="000000"/>
          <w:sz w:val="28"/>
        </w:rPr>
        <w:t>
      1) сотрудник канцелярии услугодателя;</w:t>
      </w:r>
    </w:p>
    <w:bookmarkEnd w:id="406"/>
    <w:bookmarkStart w:name="z428" w:id="407"/>
    <w:p>
      <w:pPr>
        <w:spacing w:after="0"/>
        <w:ind w:left="0"/>
        <w:jc w:val="both"/>
      </w:pPr>
      <w:r>
        <w:rPr>
          <w:rFonts w:ascii="Times New Roman"/>
          <w:b w:val="false"/>
          <w:i w:val="false"/>
          <w:color w:val="000000"/>
          <w:sz w:val="28"/>
        </w:rPr>
        <w:t>
      2) руководитель услугодателя;</w:t>
      </w:r>
    </w:p>
    <w:bookmarkEnd w:id="407"/>
    <w:bookmarkStart w:name="z429" w:id="408"/>
    <w:p>
      <w:pPr>
        <w:spacing w:after="0"/>
        <w:ind w:left="0"/>
        <w:jc w:val="both"/>
      </w:pPr>
      <w:r>
        <w:rPr>
          <w:rFonts w:ascii="Times New Roman"/>
          <w:b w:val="false"/>
          <w:i w:val="false"/>
          <w:color w:val="000000"/>
          <w:sz w:val="28"/>
        </w:rPr>
        <w:t>
      3) исполнитель услугодателя;</w:t>
      </w:r>
    </w:p>
    <w:bookmarkEnd w:id="408"/>
    <w:bookmarkStart w:name="z430" w:id="409"/>
    <w:p>
      <w:pPr>
        <w:spacing w:after="0"/>
        <w:ind w:left="0"/>
        <w:jc w:val="both"/>
      </w:pPr>
      <w:r>
        <w:rPr>
          <w:rFonts w:ascii="Times New Roman"/>
          <w:b w:val="false"/>
          <w:i w:val="false"/>
          <w:color w:val="000000"/>
          <w:sz w:val="28"/>
        </w:rPr>
        <w:t>
      4) аким;</w:t>
      </w:r>
    </w:p>
    <w:bookmarkEnd w:id="409"/>
    <w:bookmarkStart w:name="z431" w:id="410"/>
    <w:p>
      <w:pPr>
        <w:spacing w:after="0"/>
        <w:ind w:left="0"/>
        <w:jc w:val="both"/>
      </w:pPr>
      <w:r>
        <w:rPr>
          <w:rFonts w:ascii="Times New Roman"/>
          <w:b w:val="false"/>
          <w:i w:val="false"/>
          <w:color w:val="000000"/>
          <w:sz w:val="28"/>
        </w:rPr>
        <w:t>
      5) работник Государственной корпорации;</w:t>
      </w:r>
    </w:p>
    <w:bookmarkEnd w:id="410"/>
    <w:bookmarkStart w:name="z432" w:id="411"/>
    <w:p>
      <w:pPr>
        <w:spacing w:after="0"/>
        <w:ind w:left="0"/>
        <w:jc w:val="both"/>
      </w:pPr>
      <w:r>
        <w:rPr>
          <w:rFonts w:ascii="Times New Roman"/>
          <w:b w:val="false"/>
          <w:i w:val="false"/>
          <w:color w:val="000000"/>
          <w:sz w:val="28"/>
        </w:rPr>
        <w:t>
      6) работник накопительного отдела Государственной корпорации.</w:t>
      </w:r>
    </w:p>
    <w:bookmarkEnd w:id="411"/>
    <w:bookmarkStart w:name="z433" w:id="412"/>
    <w:p>
      <w:pPr>
        <w:spacing w:after="0"/>
        <w:ind w:left="0"/>
        <w:jc w:val="both"/>
      </w:pPr>
      <w:r>
        <w:rPr>
          <w:rFonts w:ascii="Times New Roman"/>
          <w:b w:val="false"/>
          <w:i w:val="false"/>
          <w:color w:val="000000"/>
          <w:sz w:val="28"/>
        </w:rPr>
        <w:t xml:space="preserve">
      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другими услугодателями и (или) Государственной корпорацией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bookmarkEnd w:id="412"/>
    <w:bookmarkStart w:name="z434" w:id="413"/>
    <w:p>
      <w:pPr>
        <w:spacing w:after="0"/>
        <w:ind w:left="0"/>
        <w:jc w:val="both"/>
      </w:pPr>
      <w:r>
        <w:rPr>
          <w:rFonts w:ascii="Times New Roman"/>
          <w:b w:val="false"/>
          <w:i w:val="false"/>
          <w:color w:val="000000"/>
          <w:sz w:val="28"/>
        </w:rPr>
        <w:t>
      Справочник бизнес-процессов оказания государственной услуги размещается на официальных интернет-ресурсах акимата Кызылординской области, акиматов районов и города Кызылорды.</w:t>
      </w:r>
    </w:p>
    <w:bookmarkEnd w:id="413"/>
    <w:bookmarkStart w:name="z435" w:id="414"/>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14"/>
    <w:bookmarkStart w:name="z436" w:id="415"/>
    <w:p>
      <w:pPr>
        <w:spacing w:after="0"/>
        <w:ind w:left="0"/>
        <w:jc w:val="both"/>
      </w:pPr>
      <w:r>
        <w:rPr>
          <w:rFonts w:ascii="Times New Roman"/>
          <w:b w:val="false"/>
          <w:i w:val="false"/>
          <w:color w:val="000000"/>
          <w:sz w:val="28"/>
        </w:rPr>
        <w:t>
      9. Описание порядка обращения в Государственную корпорацию и (или) к иным услугодателям, длительность обработки запроса услугополучателя, а также описание процесса получения результата оказания государственной услуги через Государственную корпорацию, его длительность:</w:t>
      </w:r>
    </w:p>
    <w:bookmarkEnd w:id="415"/>
    <w:bookmarkStart w:name="z437" w:id="416"/>
    <w:p>
      <w:pPr>
        <w:spacing w:after="0"/>
        <w:ind w:left="0"/>
        <w:jc w:val="both"/>
      </w:pPr>
      <w:r>
        <w:rPr>
          <w:rFonts w:ascii="Times New Roman"/>
          <w:b w:val="false"/>
          <w:i w:val="false"/>
          <w:color w:val="000000"/>
          <w:sz w:val="28"/>
        </w:rPr>
        <w:t xml:space="preserve">
      1) услугополучатель либо его представитель предоставляет в Государственную корпорацию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416"/>
    <w:bookmarkStart w:name="z438" w:id="417"/>
    <w:p>
      <w:pPr>
        <w:spacing w:after="0"/>
        <w:ind w:left="0"/>
        <w:jc w:val="both"/>
      </w:pPr>
      <w:r>
        <w:rPr>
          <w:rFonts w:ascii="Times New Roman"/>
          <w:b w:val="false"/>
          <w:i w:val="false"/>
          <w:color w:val="000000"/>
          <w:sz w:val="28"/>
        </w:rPr>
        <w:t xml:space="preserve">
      2) работник Государственной корпорации регистрирует документы, выдает услугополучателю расписку о приеме соответствующих документов,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работник Государственной корпорации отказывает в приеме заявления и выдает услугополучателю расписку об отказе в приеме заявления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(не более пятнадцати минут). Результат процедуры (действия): выдача услугополучателю расписки о приеме либо об отказе в приеме документов;</w:t>
      </w:r>
    </w:p>
    <w:bookmarkEnd w:id="417"/>
    <w:bookmarkStart w:name="z439" w:id="418"/>
    <w:p>
      <w:pPr>
        <w:spacing w:after="0"/>
        <w:ind w:left="0"/>
        <w:jc w:val="both"/>
      </w:pPr>
      <w:r>
        <w:rPr>
          <w:rFonts w:ascii="Times New Roman"/>
          <w:b w:val="false"/>
          <w:i w:val="false"/>
          <w:color w:val="000000"/>
          <w:sz w:val="28"/>
        </w:rPr>
        <w:t>
      работник Государственной корпорации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418"/>
    <w:bookmarkStart w:name="z440" w:id="419"/>
    <w:p>
      <w:pPr>
        <w:spacing w:after="0"/>
        <w:ind w:left="0"/>
        <w:jc w:val="both"/>
      </w:pPr>
      <w:r>
        <w:rPr>
          <w:rFonts w:ascii="Times New Roman"/>
          <w:b w:val="false"/>
          <w:i w:val="false"/>
          <w:color w:val="000000"/>
          <w:sz w:val="28"/>
        </w:rPr>
        <w:t>
      3) работник накопительного отдела Государственной корпорации направляет документы услугодателю (в течение одного рабочего дня, день приема документов не входит в срок оказания государственной услуги). Результат процедуры (действия): направление документов услугодателю;</w:t>
      </w:r>
    </w:p>
    <w:bookmarkEnd w:id="419"/>
    <w:bookmarkStart w:name="z441" w:id="420"/>
    <w:p>
      <w:pPr>
        <w:spacing w:after="0"/>
        <w:ind w:left="0"/>
        <w:jc w:val="both"/>
      </w:pPr>
      <w:r>
        <w:rPr>
          <w:rFonts w:ascii="Times New Roman"/>
          <w:b w:val="false"/>
          <w:i w:val="false"/>
          <w:color w:val="000000"/>
          <w:sz w:val="28"/>
        </w:rPr>
        <w:t>
      4) сотрудник канцелярии услугодателя регистрирует документы (не более двадцати минут). Результат процедуры (действия): предоставление документов руководителю услугодателя;</w:t>
      </w:r>
    </w:p>
    <w:bookmarkEnd w:id="420"/>
    <w:bookmarkStart w:name="z442" w:id="421"/>
    <w:p>
      <w:pPr>
        <w:spacing w:after="0"/>
        <w:ind w:left="0"/>
        <w:jc w:val="both"/>
      </w:pPr>
      <w:r>
        <w:rPr>
          <w:rFonts w:ascii="Times New Roman"/>
          <w:b w:val="false"/>
          <w:i w:val="false"/>
          <w:color w:val="000000"/>
          <w:sz w:val="28"/>
        </w:rPr>
        <w:t>
      5)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421"/>
    <w:bookmarkStart w:name="z443" w:id="422"/>
    <w:p>
      <w:pPr>
        <w:spacing w:after="0"/>
        <w:ind w:left="0"/>
        <w:jc w:val="both"/>
      </w:pPr>
      <w:r>
        <w:rPr>
          <w:rFonts w:ascii="Times New Roman"/>
          <w:b w:val="false"/>
          <w:i w:val="false"/>
          <w:color w:val="000000"/>
          <w:sz w:val="28"/>
        </w:rPr>
        <w:t>
      6) исполнитель услугодателя рассматривает документы и подготавливает свидетельство либо мотивированный отказ:</w:t>
      </w:r>
    </w:p>
    <w:bookmarkEnd w:id="422"/>
    <w:bookmarkStart w:name="z444" w:id="423"/>
    <w:p>
      <w:pPr>
        <w:spacing w:after="0"/>
        <w:ind w:left="0"/>
        <w:jc w:val="both"/>
      </w:pPr>
      <w:r>
        <w:rPr>
          <w:rFonts w:ascii="Times New Roman"/>
          <w:b w:val="false"/>
          <w:i w:val="false"/>
          <w:color w:val="000000"/>
          <w:sz w:val="28"/>
        </w:rPr>
        <w:t>
      при наличии электронных версий актовых записей в информационной системе Регистрационный пункт "ЗАГС"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 Результат процедуры (действия): предоставление свидетельства либо мотивированного отказа руководителю услугодателя;</w:t>
      </w:r>
    </w:p>
    <w:bookmarkEnd w:id="423"/>
    <w:bookmarkStart w:name="z445" w:id="424"/>
    <w:p>
      <w:pPr>
        <w:spacing w:after="0"/>
        <w:ind w:left="0"/>
        <w:jc w:val="both"/>
      </w:pPr>
      <w:r>
        <w:rPr>
          <w:rFonts w:ascii="Times New Roman"/>
          <w:b w:val="false"/>
          <w:i w:val="false"/>
          <w:color w:val="000000"/>
          <w:sz w:val="28"/>
        </w:rPr>
        <w:t>
      7) руководитель услугодателя подписывает свидетельство либо мотивированный отказ (не более одного часа). Результат процедуры (действия): направление результата оказания государственной услуги сотруднику канцелярии услугодателя;</w:t>
      </w:r>
    </w:p>
    <w:bookmarkEnd w:id="424"/>
    <w:bookmarkStart w:name="z446" w:id="425"/>
    <w:p>
      <w:pPr>
        <w:spacing w:after="0"/>
        <w:ind w:left="0"/>
        <w:jc w:val="both"/>
      </w:pPr>
      <w:r>
        <w:rPr>
          <w:rFonts w:ascii="Times New Roman"/>
          <w:b w:val="false"/>
          <w:i w:val="false"/>
          <w:color w:val="000000"/>
          <w:sz w:val="28"/>
        </w:rPr>
        <w:t>
      8) сотрудник канцелярии услугодателя регистрирует и направляет результат оказания государственной услуги в Государственную корпорацию (не более одного часа). Результат процедуры (действия): направление результата оказания государственной услуги в Государственную корпорацию;</w:t>
      </w:r>
    </w:p>
    <w:bookmarkEnd w:id="425"/>
    <w:bookmarkStart w:name="z447" w:id="426"/>
    <w:p>
      <w:pPr>
        <w:spacing w:after="0"/>
        <w:ind w:left="0"/>
        <w:jc w:val="both"/>
      </w:pPr>
      <w:r>
        <w:rPr>
          <w:rFonts w:ascii="Times New Roman"/>
          <w:b w:val="false"/>
          <w:i w:val="false"/>
          <w:color w:val="000000"/>
          <w:sz w:val="28"/>
        </w:rPr>
        <w:t>
      9) работник Государственной корпорации регистрирует результат оказания государственной услуги (не более пятнадцати минут). Результат процедуры (действия): выдача услугополучателю либо его представителю результата оказания государственной услуги.</w:t>
      </w:r>
    </w:p>
    <w:bookmarkEnd w:id="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государственной услуги "Восстановление записей актов гражданского состояния" </w:t>
            </w:r>
          </w:p>
        </w:tc>
      </w:tr>
    </w:tbl>
    <w:bookmarkStart w:name="z449" w:id="427"/>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427"/>
    <w:bookmarkStart w:name="z450" w:id="428"/>
    <w:p>
      <w:pPr>
        <w:spacing w:after="0"/>
        <w:ind w:left="0"/>
        <w:jc w:val="both"/>
      </w:pPr>
      <w:r>
        <w:rPr>
          <w:rFonts w:ascii="Times New Roman"/>
          <w:b w:val="false"/>
          <w:i w:val="false"/>
          <w:color w:val="000000"/>
          <w:sz w:val="28"/>
        </w:rPr>
        <w:t>
      При обращении услугополучателя либо его представителя к услугодателю:</w:t>
      </w:r>
    </w:p>
    <w:bookmarkEnd w:id="428"/>
    <w:bookmarkStart w:name="z451"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 w:id="430"/>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430"/>
    <w:bookmarkStart w:name="z453"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 w:id="432"/>
    <w:p>
      <w:pPr>
        <w:spacing w:after="0"/>
        <w:ind w:left="0"/>
        <w:jc w:val="both"/>
      </w:pPr>
      <w:r>
        <w:rPr>
          <w:rFonts w:ascii="Times New Roman"/>
          <w:b w:val="false"/>
          <w:i w:val="false"/>
          <w:color w:val="000000"/>
          <w:sz w:val="28"/>
        </w:rPr>
        <w:t>
      При обращении услугополучателя либо его представителя в Государственную корпорацию:</w:t>
      </w:r>
    </w:p>
    <w:bookmarkEnd w:id="432"/>
    <w:bookmarkStart w:name="z455"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6" w:id="434"/>
    <w:p>
      <w:pPr>
        <w:spacing w:after="0"/>
        <w:ind w:left="0"/>
        <w:jc w:val="both"/>
      </w:pPr>
      <w:r>
        <w:rPr>
          <w:rFonts w:ascii="Times New Roman"/>
          <w:b w:val="false"/>
          <w:i w:val="false"/>
          <w:color w:val="000000"/>
          <w:sz w:val="28"/>
        </w:rPr>
        <w:t>
      продолжение таблицы</w:t>
      </w:r>
    </w:p>
    <w:bookmarkEnd w:id="434"/>
    <w:bookmarkStart w:name="z457"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64516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4516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Кызылординской области от "05" июля 2018 года № 1160 </w:t>
            </w:r>
          </w:p>
        </w:tc>
      </w:tr>
    </w:tbl>
    <w:bookmarkStart w:name="z460" w:id="437"/>
    <w:p>
      <w:pPr>
        <w:spacing w:after="0"/>
        <w:ind w:left="0"/>
        <w:jc w:val="left"/>
      </w:pPr>
      <w:r>
        <w:rPr>
          <w:rFonts w:ascii="Times New Roman"/>
          <w:b/>
          <w:i w:val="false"/>
          <w:color w:val="000000"/>
        </w:rPr>
        <w:t xml:space="preserve"> Регламент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437"/>
    <w:bookmarkStart w:name="z461" w:id="438"/>
    <w:p>
      <w:pPr>
        <w:spacing w:after="0"/>
        <w:ind w:left="0"/>
        <w:jc w:val="left"/>
      </w:pPr>
      <w:r>
        <w:rPr>
          <w:rFonts w:ascii="Times New Roman"/>
          <w:b/>
          <w:i w:val="false"/>
          <w:color w:val="000000"/>
        </w:rPr>
        <w:t xml:space="preserve"> 1. Общие положения</w:t>
      </w:r>
    </w:p>
    <w:bookmarkEnd w:id="438"/>
    <w:bookmarkStart w:name="z462" w:id="439"/>
    <w:p>
      <w:pPr>
        <w:spacing w:after="0"/>
        <w:ind w:left="0"/>
        <w:jc w:val="both"/>
      </w:pPr>
      <w:r>
        <w:rPr>
          <w:rFonts w:ascii="Times New Roman"/>
          <w:b w:val="false"/>
          <w:i w:val="false"/>
          <w:color w:val="000000"/>
          <w:sz w:val="28"/>
        </w:rPr>
        <w:t>
      1. Наименование услугодателя: районные отделы занятости, социальных программ и регистрации актов гражданского состояния и Кызылординский городской отдел регистрации актов гражданского состояния (далее – услугодатель).</w:t>
      </w:r>
    </w:p>
    <w:bookmarkEnd w:id="439"/>
    <w:bookmarkStart w:name="z463" w:id="440"/>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w:t>
      </w:r>
    </w:p>
    <w:bookmarkEnd w:id="440"/>
    <w:bookmarkStart w:name="z464" w:id="441"/>
    <w:p>
      <w:pPr>
        <w:spacing w:after="0"/>
        <w:ind w:left="0"/>
        <w:jc w:val="both"/>
      </w:pPr>
      <w:r>
        <w:rPr>
          <w:rFonts w:ascii="Times New Roman"/>
          <w:b w:val="false"/>
          <w:i w:val="false"/>
          <w:color w:val="000000"/>
          <w:sz w:val="28"/>
        </w:rPr>
        <w:t>
      1) канцелярию услугодателя;</w:t>
      </w:r>
    </w:p>
    <w:bookmarkEnd w:id="441"/>
    <w:bookmarkStart w:name="z465" w:id="442"/>
    <w:p>
      <w:pPr>
        <w:spacing w:after="0"/>
        <w:ind w:left="0"/>
        <w:jc w:val="both"/>
      </w:pPr>
      <w:r>
        <w:rPr>
          <w:rFonts w:ascii="Times New Roman"/>
          <w:b w:val="false"/>
          <w:i w:val="false"/>
          <w:color w:val="000000"/>
          <w:sz w:val="28"/>
        </w:rPr>
        <w:t>
      2) акимов городов районного значения, поселков, сельских округов (далее - аким);</w:t>
      </w:r>
    </w:p>
    <w:bookmarkEnd w:id="442"/>
    <w:bookmarkStart w:name="z466" w:id="443"/>
    <w:p>
      <w:pPr>
        <w:spacing w:after="0"/>
        <w:ind w:left="0"/>
        <w:jc w:val="both"/>
      </w:pPr>
      <w:r>
        <w:rPr>
          <w:rFonts w:ascii="Times New Roman"/>
          <w:b w:val="false"/>
          <w:i w:val="false"/>
          <w:color w:val="000000"/>
          <w:sz w:val="28"/>
        </w:rPr>
        <w:t>
      3) некоммерческое акционерное общество "Государственная корпорация "Правительство для граждан" (далее – Государственная корпорация);</w:t>
      </w:r>
    </w:p>
    <w:bookmarkEnd w:id="443"/>
    <w:bookmarkStart w:name="z467" w:id="444"/>
    <w:p>
      <w:pPr>
        <w:spacing w:after="0"/>
        <w:ind w:left="0"/>
        <w:jc w:val="both"/>
      </w:pPr>
      <w:r>
        <w:rPr>
          <w:rFonts w:ascii="Times New Roman"/>
          <w:b w:val="false"/>
          <w:i w:val="false"/>
          <w:color w:val="000000"/>
          <w:sz w:val="28"/>
        </w:rPr>
        <w:t>
      2. Форма оказания государственной услуги - бумажная.</w:t>
      </w:r>
    </w:p>
    <w:bookmarkEnd w:id="444"/>
    <w:bookmarkStart w:name="z468" w:id="445"/>
    <w:p>
      <w:pPr>
        <w:spacing w:after="0"/>
        <w:ind w:left="0"/>
        <w:jc w:val="both"/>
      </w:pPr>
      <w:r>
        <w:rPr>
          <w:rFonts w:ascii="Times New Roman"/>
          <w:b w:val="false"/>
          <w:i w:val="false"/>
          <w:color w:val="000000"/>
          <w:sz w:val="28"/>
        </w:rPr>
        <w:t xml:space="preserve">
      3. Результат оказания государственной услуги – свидетельство о смерти, повторное свидетельство о смерти с внесенными изменениями, дополнениями и исправлениями (далее - свидетельство) либо мотивированный ответ об отказе в оказании государственной услуги на бумажном носителе при предъявлении документа, удостоверяющего личность (далее – мотивированный отказ),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смерти,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за номером 11374)(далее – стандарт).</w:t>
      </w:r>
    </w:p>
    <w:bookmarkEnd w:id="445"/>
    <w:bookmarkStart w:name="z469" w:id="446"/>
    <w:p>
      <w:pPr>
        <w:spacing w:after="0"/>
        <w:ind w:left="0"/>
        <w:jc w:val="both"/>
      </w:pPr>
      <w:r>
        <w:rPr>
          <w:rFonts w:ascii="Times New Roman"/>
          <w:b w:val="false"/>
          <w:i w:val="false"/>
          <w:color w:val="000000"/>
          <w:sz w:val="28"/>
        </w:rPr>
        <w:t>
      4. Форма предоставления результата оказания государственной услуги - бумажная.</w:t>
      </w:r>
    </w:p>
    <w:bookmarkEnd w:id="446"/>
    <w:bookmarkStart w:name="z470" w:id="44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47"/>
    <w:bookmarkStart w:name="z471" w:id="448"/>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обращение услугополучателя либо его представителя по нотариально заверенной доверенности (далее – его представитель) к услугодателю либо к акиму либо в Государственную корпорацию с пакетом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448"/>
    <w:bookmarkStart w:name="z472" w:id="449"/>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выполнения:</w:t>
      </w:r>
    </w:p>
    <w:bookmarkEnd w:id="449"/>
    <w:bookmarkStart w:name="z473" w:id="450"/>
    <w:p>
      <w:pPr>
        <w:spacing w:after="0"/>
        <w:ind w:left="0"/>
        <w:jc w:val="both"/>
      </w:pPr>
      <w:r>
        <w:rPr>
          <w:rFonts w:ascii="Times New Roman"/>
          <w:b w:val="false"/>
          <w:i w:val="false"/>
          <w:color w:val="000000"/>
          <w:sz w:val="28"/>
        </w:rPr>
        <w:t>
      при обращении услугополучателя к услугодателю:</w:t>
      </w:r>
    </w:p>
    <w:bookmarkEnd w:id="450"/>
    <w:bookmarkStart w:name="z474" w:id="451"/>
    <w:p>
      <w:pPr>
        <w:spacing w:after="0"/>
        <w:ind w:left="0"/>
        <w:jc w:val="both"/>
      </w:pPr>
      <w:r>
        <w:rPr>
          <w:rFonts w:ascii="Times New Roman"/>
          <w:b w:val="false"/>
          <w:i w:val="false"/>
          <w:color w:val="000000"/>
          <w:sz w:val="28"/>
        </w:rPr>
        <w:t xml:space="preserve">
      1) услугополучатель либо его представитель предоставляет услугодателю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451"/>
    <w:bookmarkStart w:name="z475" w:id="452"/>
    <w:p>
      <w:pPr>
        <w:spacing w:after="0"/>
        <w:ind w:left="0"/>
        <w:jc w:val="both"/>
      </w:pPr>
      <w:r>
        <w:rPr>
          <w:rFonts w:ascii="Times New Roman"/>
          <w:b w:val="false"/>
          <w:i w:val="false"/>
          <w:color w:val="000000"/>
          <w:sz w:val="28"/>
        </w:rPr>
        <w:t>
      2) сотрудник канцелярии услугодателя регистрирует документы, выдает услугополучателю либо его представителю талон с указанием даты и времени приема пакета документов с отметкой о регистрации в канцелярии услугодателя (далее – талон) и предоставляет документы руководителю услугодателя (не более двадцати минут);</w:t>
      </w:r>
    </w:p>
    <w:bookmarkEnd w:id="452"/>
    <w:bookmarkStart w:name="z476" w:id="453"/>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сотрудник канцелярии услугодателя отказывает в приеме заявления стандарту. Результат процедуры (действия): регистрация и предоставление документов руководителю услугодателя либо отказ в приеме заявления;</w:t>
      </w:r>
    </w:p>
    <w:bookmarkEnd w:id="453"/>
    <w:bookmarkStart w:name="z477" w:id="454"/>
    <w:p>
      <w:pPr>
        <w:spacing w:after="0"/>
        <w:ind w:left="0"/>
        <w:jc w:val="both"/>
      </w:pPr>
      <w:r>
        <w:rPr>
          <w:rFonts w:ascii="Times New Roman"/>
          <w:b w:val="false"/>
          <w:i w:val="false"/>
          <w:color w:val="000000"/>
          <w:sz w:val="28"/>
        </w:rPr>
        <w:t>
      3)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454"/>
    <w:bookmarkStart w:name="z478" w:id="455"/>
    <w:p>
      <w:pPr>
        <w:spacing w:after="0"/>
        <w:ind w:left="0"/>
        <w:jc w:val="both"/>
      </w:pPr>
      <w:r>
        <w:rPr>
          <w:rFonts w:ascii="Times New Roman"/>
          <w:b w:val="false"/>
          <w:i w:val="false"/>
          <w:color w:val="000000"/>
          <w:sz w:val="28"/>
        </w:rPr>
        <w:t>
      4) исполнитель услугодателя рассматривает документы и подготавливает свидетельство либо мотивированный отказ:</w:t>
      </w:r>
    </w:p>
    <w:bookmarkEnd w:id="455"/>
    <w:bookmarkStart w:name="z479" w:id="456"/>
    <w:p>
      <w:pPr>
        <w:spacing w:after="0"/>
        <w:ind w:left="0"/>
        <w:jc w:val="both"/>
      </w:pPr>
      <w:r>
        <w:rPr>
          <w:rFonts w:ascii="Times New Roman"/>
          <w:b w:val="false"/>
          <w:i w:val="false"/>
          <w:color w:val="000000"/>
          <w:sz w:val="28"/>
        </w:rPr>
        <w:t>
      выдача свидетельства – в течение 1 (одного) рабочего дня (день приема документов не входит в срок оказания государственной услуги);</w:t>
      </w:r>
    </w:p>
    <w:bookmarkEnd w:id="456"/>
    <w:bookmarkStart w:name="z480" w:id="457"/>
    <w:p>
      <w:pPr>
        <w:spacing w:after="0"/>
        <w:ind w:left="0"/>
        <w:jc w:val="both"/>
      </w:pPr>
      <w:r>
        <w:rPr>
          <w:rFonts w:ascii="Times New Roman"/>
          <w:b w:val="false"/>
          <w:i w:val="false"/>
          <w:color w:val="000000"/>
          <w:sz w:val="28"/>
        </w:rPr>
        <w:t xml:space="preserve">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457"/>
    <w:bookmarkStart w:name="z481" w:id="458"/>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458"/>
    <w:bookmarkStart w:name="z482" w:id="459"/>
    <w:p>
      <w:pPr>
        <w:spacing w:after="0"/>
        <w:ind w:left="0"/>
        <w:jc w:val="both"/>
      </w:pPr>
      <w:r>
        <w:rPr>
          <w:rFonts w:ascii="Times New Roman"/>
          <w:b w:val="false"/>
          <w:i w:val="false"/>
          <w:color w:val="000000"/>
          <w:sz w:val="28"/>
        </w:rPr>
        <w:t>
      5)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459"/>
    <w:bookmarkStart w:name="z483" w:id="460"/>
    <w:p>
      <w:pPr>
        <w:spacing w:after="0"/>
        <w:ind w:left="0"/>
        <w:jc w:val="both"/>
      </w:pPr>
      <w:r>
        <w:rPr>
          <w:rFonts w:ascii="Times New Roman"/>
          <w:b w:val="false"/>
          <w:i w:val="false"/>
          <w:color w:val="000000"/>
          <w:sz w:val="28"/>
        </w:rPr>
        <w:t>
      6) сотрудник канцелярии услугодателя регистрирует результат оказания государственной услуги (не более двадцати минут). Результат процедуры (действия): выдача услугополучателю либо его представителю результата оказания государственной услуги.</w:t>
      </w:r>
    </w:p>
    <w:bookmarkEnd w:id="460"/>
    <w:bookmarkStart w:name="z484" w:id="461"/>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461"/>
    <w:bookmarkStart w:name="z485" w:id="462"/>
    <w:p>
      <w:pPr>
        <w:spacing w:after="0"/>
        <w:ind w:left="0"/>
        <w:jc w:val="both"/>
      </w:pPr>
      <w:r>
        <w:rPr>
          <w:rFonts w:ascii="Times New Roman"/>
          <w:b w:val="false"/>
          <w:i w:val="false"/>
          <w:color w:val="000000"/>
          <w:sz w:val="28"/>
        </w:rPr>
        <w:t xml:space="preserve">
      1) услугополучатель либо его представитель предоставляет акиму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462"/>
    <w:bookmarkStart w:name="z486" w:id="463"/>
    <w:p>
      <w:pPr>
        <w:spacing w:after="0"/>
        <w:ind w:left="0"/>
        <w:jc w:val="both"/>
      </w:pPr>
      <w:r>
        <w:rPr>
          <w:rFonts w:ascii="Times New Roman"/>
          <w:b w:val="false"/>
          <w:i w:val="false"/>
          <w:color w:val="000000"/>
          <w:sz w:val="28"/>
        </w:rPr>
        <w:t>
      2) аким регистрирует документы и выдает услугополучателю либо его представителю талон (не более двадцати минут):</w:t>
      </w:r>
    </w:p>
    <w:bookmarkEnd w:id="463"/>
    <w:bookmarkStart w:name="z487" w:id="464"/>
    <w:p>
      <w:pPr>
        <w:spacing w:after="0"/>
        <w:ind w:left="0"/>
        <w:jc w:val="both"/>
      </w:pPr>
      <w:r>
        <w:rPr>
          <w:rFonts w:ascii="Times New Roman"/>
          <w:b w:val="false"/>
          <w:i w:val="false"/>
          <w:color w:val="000000"/>
          <w:sz w:val="28"/>
        </w:rPr>
        <w:t xml:space="preserve">
      в случае предоставления услугополучателем либо его представителем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аким отказывает в приеме заявления. Результат процедуры (действия): регистрация и направление документов услугодателю (в течение одного рабочего дня) либо отказ в приеме заявления;</w:t>
      </w:r>
    </w:p>
    <w:bookmarkEnd w:id="464"/>
    <w:bookmarkStart w:name="z488" w:id="465"/>
    <w:p>
      <w:pPr>
        <w:spacing w:after="0"/>
        <w:ind w:left="0"/>
        <w:jc w:val="both"/>
      </w:pPr>
      <w:r>
        <w:rPr>
          <w:rFonts w:ascii="Times New Roman"/>
          <w:b w:val="false"/>
          <w:i w:val="false"/>
          <w:color w:val="000000"/>
          <w:sz w:val="28"/>
        </w:rPr>
        <w:t>
      3) сотрудник канцелярии услугодателя регистрирует документы (не более двадцати минут). Результат процедуры (действия): предоставление документов руководителю услугодателя;</w:t>
      </w:r>
    </w:p>
    <w:bookmarkEnd w:id="465"/>
    <w:bookmarkStart w:name="z489" w:id="466"/>
    <w:p>
      <w:pPr>
        <w:spacing w:after="0"/>
        <w:ind w:left="0"/>
        <w:jc w:val="both"/>
      </w:pPr>
      <w:r>
        <w:rPr>
          <w:rFonts w:ascii="Times New Roman"/>
          <w:b w:val="false"/>
          <w:i w:val="false"/>
          <w:color w:val="000000"/>
          <w:sz w:val="28"/>
        </w:rPr>
        <w:t>
      4) руководитель услугодателя рассматривает документы и определяет ответственного исполнителя услугодателя (не более двадцати минут). Результат процедуры (действия): направление документов исполнителю услугодателя;</w:t>
      </w:r>
    </w:p>
    <w:bookmarkEnd w:id="466"/>
    <w:bookmarkStart w:name="z490" w:id="467"/>
    <w:p>
      <w:pPr>
        <w:spacing w:after="0"/>
        <w:ind w:left="0"/>
        <w:jc w:val="both"/>
      </w:pPr>
      <w:r>
        <w:rPr>
          <w:rFonts w:ascii="Times New Roman"/>
          <w:b w:val="false"/>
          <w:i w:val="false"/>
          <w:color w:val="000000"/>
          <w:sz w:val="28"/>
        </w:rPr>
        <w:t>
      5) исполнитель услугодателя рассматривает документы и подготавливает свидетельство либо мотивированный отказ:</w:t>
      </w:r>
    </w:p>
    <w:bookmarkEnd w:id="467"/>
    <w:bookmarkStart w:name="z491" w:id="468"/>
    <w:p>
      <w:pPr>
        <w:spacing w:after="0"/>
        <w:ind w:left="0"/>
        <w:jc w:val="both"/>
      </w:pPr>
      <w:r>
        <w:rPr>
          <w:rFonts w:ascii="Times New Roman"/>
          <w:b w:val="false"/>
          <w:i w:val="false"/>
          <w:color w:val="000000"/>
          <w:sz w:val="28"/>
        </w:rPr>
        <w:t>
      выдача свидетельства – в течение 1 (одного) рабочего дня (день приема документов не входит в срок оказания государственной услуги);</w:t>
      </w:r>
    </w:p>
    <w:bookmarkEnd w:id="468"/>
    <w:bookmarkStart w:name="z492" w:id="469"/>
    <w:p>
      <w:pPr>
        <w:spacing w:after="0"/>
        <w:ind w:left="0"/>
        <w:jc w:val="both"/>
      </w:pPr>
      <w:r>
        <w:rPr>
          <w:rFonts w:ascii="Times New Roman"/>
          <w:b w:val="false"/>
          <w:i w:val="false"/>
          <w:color w:val="000000"/>
          <w:sz w:val="28"/>
        </w:rPr>
        <w:t xml:space="preserve">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469"/>
    <w:bookmarkStart w:name="z493" w:id="470"/>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470"/>
    <w:bookmarkStart w:name="z494" w:id="471"/>
    <w:p>
      <w:pPr>
        <w:spacing w:after="0"/>
        <w:ind w:left="0"/>
        <w:jc w:val="both"/>
      </w:pPr>
      <w:r>
        <w:rPr>
          <w:rFonts w:ascii="Times New Roman"/>
          <w:b w:val="false"/>
          <w:i w:val="false"/>
          <w:color w:val="000000"/>
          <w:sz w:val="28"/>
        </w:rPr>
        <w:t>
      6)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471"/>
    <w:bookmarkStart w:name="z495" w:id="472"/>
    <w:p>
      <w:pPr>
        <w:spacing w:after="0"/>
        <w:ind w:left="0"/>
        <w:jc w:val="both"/>
      </w:pPr>
      <w:r>
        <w:rPr>
          <w:rFonts w:ascii="Times New Roman"/>
          <w:b w:val="false"/>
          <w:i w:val="false"/>
          <w:color w:val="000000"/>
          <w:sz w:val="28"/>
        </w:rPr>
        <w:t>
      7) сотрудник канцелярии услугодателя регистрирует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акиму (в течение одного рабочего дня);</w:t>
      </w:r>
    </w:p>
    <w:bookmarkEnd w:id="472"/>
    <w:bookmarkStart w:name="z496" w:id="473"/>
    <w:p>
      <w:pPr>
        <w:spacing w:after="0"/>
        <w:ind w:left="0"/>
        <w:jc w:val="both"/>
      </w:pPr>
      <w:r>
        <w:rPr>
          <w:rFonts w:ascii="Times New Roman"/>
          <w:b w:val="false"/>
          <w:i w:val="false"/>
          <w:color w:val="000000"/>
          <w:sz w:val="28"/>
        </w:rPr>
        <w:t>
      8) аким регистрирует результат оказания государственной услуги (не более двадцати минут). Результат процедуры (действия): выдача результата оказания государственной услуги услугополучателю либо его представителю.</w:t>
      </w:r>
    </w:p>
    <w:bookmarkEnd w:id="473"/>
    <w:bookmarkStart w:name="z497" w:id="47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и иных организаций в процессе оказания государственной услуги</w:t>
      </w:r>
    </w:p>
    <w:bookmarkEnd w:id="474"/>
    <w:bookmarkStart w:name="z498" w:id="475"/>
    <w:p>
      <w:pPr>
        <w:spacing w:after="0"/>
        <w:ind w:left="0"/>
        <w:jc w:val="both"/>
      </w:pPr>
      <w:r>
        <w:rPr>
          <w:rFonts w:ascii="Times New Roman"/>
          <w:b w:val="false"/>
          <w:i w:val="false"/>
          <w:color w:val="000000"/>
          <w:sz w:val="28"/>
        </w:rPr>
        <w:t>
      7. Перечень структурных подразделений (работников) услугодателя и иных организаций, которые участвуют в процессе оказания государственной услуги:</w:t>
      </w:r>
    </w:p>
    <w:bookmarkEnd w:id="475"/>
    <w:bookmarkStart w:name="z499" w:id="476"/>
    <w:p>
      <w:pPr>
        <w:spacing w:after="0"/>
        <w:ind w:left="0"/>
        <w:jc w:val="both"/>
      </w:pPr>
      <w:r>
        <w:rPr>
          <w:rFonts w:ascii="Times New Roman"/>
          <w:b w:val="false"/>
          <w:i w:val="false"/>
          <w:color w:val="000000"/>
          <w:sz w:val="28"/>
        </w:rPr>
        <w:t>
      1) сотрудник канцелярии услугодателя;</w:t>
      </w:r>
    </w:p>
    <w:bookmarkEnd w:id="476"/>
    <w:bookmarkStart w:name="z500" w:id="477"/>
    <w:p>
      <w:pPr>
        <w:spacing w:after="0"/>
        <w:ind w:left="0"/>
        <w:jc w:val="both"/>
      </w:pPr>
      <w:r>
        <w:rPr>
          <w:rFonts w:ascii="Times New Roman"/>
          <w:b w:val="false"/>
          <w:i w:val="false"/>
          <w:color w:val="000000"/>
          <w:sz w:val="28"/>
        </w:rPr>
        <w:t>
      2) руководитель услугодателя;</w:t>
      </w:r>
    </w:p>
    <w:bookmarkEnd w:id="477"/>
    <w:bookmarkStart w:name="z501" w:id="478"/>
    <w:p>
      <w:pPr>
        <w:spacing w:after="0"/>
        <w:ind w:left="0"/>
        <w:jc w:val="both"/>
      </w:pPr>
      <w:r>
        <w:rPr>
          <w:rFonts w:ascii="Times New Roman"/>
          <w:b w:val="false"/>
          <w:i w:val="false"/>
          <w:color w:val="000000"/>
          <w:sz w:val="28"/>
        </w:rPr>
        <w:t>
      3) исполнитель услугодателя;</w:t>
      </w:r>
    </w:p>
    <w:bookmarkEnd w:id="478"/>
    <w:bookmarkStart w:name="z502" w:id="479"/>
    <w:p>
      <w:pPr>
        <w:spacing w:after="0"/>
        <w:ind w:left="0"/>
        <w:jc w:val="both"/>
      </w:pPr>
      <w:r>
        <w:rPr>
          <w:rFonts w:ascii="Times New Roman"/>
          <w:b w:val="false"/>
          <w:i w:val="false"/>
          <w:color w:val="000000"/>
          <w:sz w:val="28"/>
        </w:rPr>
        <w:t>
      4) аким;</w:t>
      </w:r>
    </w:p>
    <w:bookmarkEnd w:id="479"/>
    <w:bookmarkStart w:name="z503" w:id="480"/>
    <w:p>
      <w:pPr>
        <w:spacing w:after="0"/>
        <w:ind w:left="0"/>
        <w:jc w:val="both"/>
      </w:pPr>
      <w:r>
        <w:rPr>
          <w:rFonts w:ascii="Times New Roman"/>
          <w:b w:val="false"/>
          <w:i w:val="false"/>
          <w:color w:val="000000"/>
          <w:sz w:val="28"/>
        </w:rPr>
        <w:t>
      5) работник Государственной корпорации;</w:t>
      </w:r>
    </w:p>
    <w:bookmarkEnd w:id="480"/>
    <w:bookmarkStart w:name="z504" w:id="481"/>
    <w:p>
      <w:pPr>
        <w:spacing w:after="0"/>
        <w:ind w:left="0"/>
        <w:jc w:val="both"/>
      </w:pPr>
      <w:r>
        <w:rPr>
          <w:rFonts w:ascii="Times New Roman"/>
          <w:b w:val="false"/>
          <w:i w:val="false"/>
          <w:color w:val="000000"/>
          <w:sz w:val="28"/>
        </w:rPr>
        <w:t>
      6) работник накопительного отдела Государственной корпорации.</w:t>
      </w:r>
    </w:p>
    <w:bookmarkEnd w:id="481"/>
    <w:bookmarkStart w:name="z505" w:id="482"/>
    <w:p>
      <w:pPr>
        <w:spacing w:after="0"/>
        <w:ind w:left="0"/>
        <w:jc w:val="both"/>
      </w:pPr>
      <w:r>
        <w:rPr>
          <w:rFonts w:ascii="Times New Roman"/>
          <w:b w:val="false"/>
          <w:i w:val="false"/>
          <w:color w:val="000000"/>
          <w:sz w:val="28"/>
        </w:rPr>
        <w:t xml:space="preserve">
      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другими услугодателями и (или) Государственной корпорацией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bookmarkEnd w:id="482"/>
    <w:bookmarkStart w:name="z506" w:id="483"/>
    <w:p>
      <w:pPr>
        <w:spacing w:after="0"/>
        <w:ind w:left="0"/>
        <w:jc w:val="both"/>
      </w:pPr>
      <w:r>
        <w:rPr>
          <w:rFonts w:ascii="Times New Roman"/>
          <w:b w:val="false"/>
          <w:i w:val="false"/>
          <w:color w:val="000000"/>
          <w:sz w:val="28"/>
        </w:rPr>
        <w:t xml:space="preserve">
      Справочник бизнес-процессов оказания государственной услуги размещается на официальных интернет-ресурсах акимата Кызылординской области, акиматов районов и города Кызылорды. </w:t>
      </w:r>
    </w:p>
    <w:bookmarkEnd w:id="483"/>
    <w:bookmarkStart w:name="z507" w:id="484"/>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в процессе оказания государственной услуги</w:t>
      </w:r>
    </w:p>
    <w:bookmarkEnd w:id="484"/>
    <w:bookmarkStart w:name="z508" w:id="485"/>
    <w:p>
      <w:pPr>
        <w:spacing w:after="0"/>
        <w:ind w:left="0"/>
        <w:jc w:val="both"/>
      </w:pPr>
      <w:r>
        <w:rPr>
          <w:rFonts w:ascii="Times New Roman"/>
          <w:b w:val="false"/>
          <w:i w:val="false"/>
          <w:color w:val="000000"/>
          <w:sz w:val="28"/>
        </w:rPr>
        <w:t>
      9. Описание порядка обращения в Государственную корпорацию и (или) к иным услугодателем, длительность обработки запроса услугополучателя, а также описание процесса получения результата оказания государственной услуги через Государственную корпорацию, его длительность:</w:t>
      </w:r>
    </w:p>
    <w:bookmarkEnd w:id="485"/>
    <w:bookmarkStart w:name="z509" w:id="486"/>
    <w:p>
      <w:pPr>
        <w:spacing w:after="0"/>
        <w:ind w:left="0"/>
        <w:jc w:val="both"/>
      </w:pPr>
      <w:r>
        <w:rPr>
          <w:rFonts w:ascii="Times New Roman"/>
          <w:b w:val="false"/>
          <w:i w:val="false"/>
          <w:color w:val="000000"/>
          <w:sz w:val="28"/>
        </w:rPr>
        <w:t xml:space="preserve">
      1) услугополучатель либо его представитель предоставляет в Государственную корпорацию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486"/>
    <w:bookmarkStart w:name="z510" w:id="487"/>
    <w:p>
      <w:pPr>
        <w:spacing w:after="0"/>
        <w:ind w:left="0"/>
        <w:jc w:val="both"/>
      </w:pPr>
      <w:r>
        <w:rPr>
          <w:rFonts w:ascii="Times New Roman"/>
          <w:b w:val="false"/>
          <w:i w:val="false"/>
          <w:color w:val="000000"/>
          <w:sz w:val="28"/>
        </w:rPr>
        <w:t xml:space="preserve">
      2) работник Государственной корпорации регистрирует документы, выдает услугополучателю либо его представителю расписку о приеме соответствующих документов,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работник Государственной корпорации отказывает в приеме заявления и выдает услугополучателю либо его представителю расписку об отказе в приеме заявления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(не более пятнадцати минут). Результат процедуры (действия): выдача услугополучателю расписки о приеме либо об отказе в приеме документов;</w:t>
      </w:r>
    </w:p>
    <w:bookmarkEnd w:id="487"/>
    <w:bookmarkStart w:name="z511" w:id="488"/>
    <w:p>
      <w:pPr>
        <w:spacing w:after="0"/>
        <w:ind w:left="0"/>
        <w:jc w:val="both"/>
      </w:pPr>
      <w:r>
        <w:rPr>
          <w:rFonts w:ascii="Times New Roman"/>
          <w:b w:val="false"/>
          <w:i w:val="false"/>
          <w:color w:val="000000"/>
          <w:sz w:val="28"/>
        </w:rPr>
        <w:t>
      работник Государственной корпорации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488"/>
    <w:bookmarkStart w:name="z512" w:id="489"/>
    <w:p>
      <w:pPr>
        <w:spacing w:after="0"/>
        <w:ind w:left="0"/>
        <w:jc w:val="both"/>
      </w:pPr>
      <w:r>
        <w:rPr>
          <w:rFonts w:ascii="Times New Roman"/>
          <w:b w:val="false"/>
          <w:i w:val="false"/>
          <w:color w:val="000000"/>
          <w:sz w:val="28"/>
        </w:rPr>
        <w:t>
      3) работник накопительного отдела Государственной корпорации направляет документы услугодателю (в течение одного рабочего дня, день приема документов не входит в срок оказания государственной услуги). Результат процедуры (действия): направление документов услугодателю;</w:t>
      </w:r>
    </w:p>
    <w:bookmarkEnd w:id="489"/>
    <w:bookmarkStart w:name="z513" w:id="490"/>
    <w:p>
      <w:pPr>
        <w:spacing w:after="0"/>
        <w:ind w:left="0"/>
        <w:jc w:val="both"/>
      </w:pPr>
      <w:r>
        <w:rPr>
          <w:rFonts w:ascii="Times New Roman"/>
          <w:b w:val="false"/>
          <w:i w:val="false"/>
          <w:color w:val="000000"/>
          <w:sz w:val="28"/>
        </w:rPr>
        <w:t>
      4) сотрудник канцелярии услугодателя регистрирует документы (не более двадцати минут). Результат процедуры (действия): регистрация и предоставление документов руководителю услугодателя;</w:t>
      </w:r>
    </w:p>
    <w:bookmarkEnd w:id="490"/>
    <w:bookmarkStart w:name="z514" w:id="491"/>
    <w:p>
      <w:pPr>
        <w:spacing w:after="0"/>
        <w:ind w:left="0"/>
        <w:jc w:val="both"/>
      </w:pPr>
      <w:r>
        <w:rPr>
          <w:rFonts w:ascii="Times New Roman"/>
          <w:b w:val="false"/>
          <w:i w:val="false"/>
          <w:color w:val="000000"/>
          <w:sz w:val="28"/>
        </w:rPr>
        <w:t>
      5)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491"/>
    <w:bookmarkStart w:name="z515" w:id="492"/>
    <w:p>
      <w:pPr>
        <w:spacing w:after="0"/>
        <w:ind w:left="0"/>
        <w:jc w:val="both"/>
      </w:pPr>
      <w:r>
        <w:rPr>
          <w:rFonts w:ascii="Times New Roman"/>
          <w:b w:val="false"/>
          <w:i w:val="false"/>
          <w:color w:val="000000"/>
          <w:sz w:val="28"/>
        </w:rPr>
        <w:t>
      6) исполнитель услугодателя рассматривает документы и подготавливает свидетельство либо мотивированный отказ:</w:t>
      </w:r>
    </w:p>
    <w:bookmarkEnd w:id="492"/>
    <w:bookmarkStart w:name="z516" w:id="493"/>
    <w:p>
      <w:pPr>
        <w:spacing w:after="0"/>
        <w:ind w:left="0"/>
        <w:jc w:val="both"/>
      </w:pPr>
      <w:r>
        <w:rPr>
          <w:rFonts w:ascii="Times New Roman"/>
          <w:b w:val="false"/>
          <w:i w:val="false"/>
          <w:color w:val="000000"/>
          <w:sz w:val="28"/>
        </w:rPr>
        <w:t>
      выдача свидетельства – в течение 1 (одного) рабочего дня (день приема документов не входит в срок оказания государственной услуги);</w:t>
      </w:r>
    </w:p>
    <w:bookmarkEnd w:id="493"/>
    <w:bookmarkStart w:name="z517" w:id="494"/>
    <w:p>
      <w:pPr>
        <w:spacing w:after="0"/>
        <w:ind w:left="0"/>
        <w:jc w:val="both"/>
      </w:pPr>
      <w:r>
        <w:rPr>
          <w:rFonts w:ascii="Times New Roman"/>
          <w:b w:val="false"/>
          <w:i w:val="false"/>
          <w:color w:val="000000"/>
          <w:sz w:val="28"/>
        </w:rPr>
        <w:t xml:space="preserve">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494"/>
    <w:bookmarkStart w:name="z518" w:id="495"/>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495"/>
    <w:bookmarkStart w:name="z519" w:id="496"/>
    <w:p>
      <w:pPr>
        <w:spacing w:after="0"/>
        <w:ind w:left="0"/>
        <w:jc w:val="both"/>
      </w:pPr>
      <w:r>
        <w:rPr>
          <w:rFonts w:ascii="Times New Roman"/>
          <w:b w:val="false"/>
          <w:i w:val="false"/>
          <w:color w:val="000000"/>
          <w:sz w:val="28"/>
        </w:rPr>
        <w:t>
      7) руководитель услугодателя подписывает свидетельство либо мотивированный отказ (не более одного часа). Результат процедуры (действия): направление результата оказания государственной услуги сотруднику канцелярии услугодателя;</w:t>
      </w:r>
    </w:p>
    <w:bookmarkEnd w:id="496"/>
    <w:bookmarkStart w:name="z520" w:id="497"/>
    <w:p>
      <w:pPr>
        <w:spacing w:after="0"/>
        <w:ind w:left="0"/>
        <w:jc w:val="both"/>
      </w:pPr>
      <w:r>
        <w:rPr>
          <w:rFonts w:ascii="Times New Roman"/>
          <w:b w:val="false"/>
          <w:i w:val="false"/>
          <w:color w:val="000000"/>
          <w:sz w:val="28"/>
        </w:rPr>
        <w:t>
      8) сотрудник канцелярии услугодателя регистрирует результат оказания государственной услуги (не более одного часа). Результат процедуры (действия): направление результата оказания государственной услуги в Государственную корпорацию;</w:t>
      </w:r>
    </w:p>
    <w:bookmarkEnd w:id="497"/>
    <w:bookmarkStart w:name="z521" w:id="498"/>
    <w:p>
      <w:pPr>
        <w:spacing w:after="0"/>
        <w:ind w:left="0"/>
        <w:jc w:val="both"/>
      </w:pPr>
      <w:r>
        <w:rPr>
          <w:rFonts w:ascii="Times New Roman"/>
          <w:b w:val="false"/>
          <w:i w:val="false"/>
          <w:color w:val="000000"/>
          <w:sz w:val="28"/>
        </w:rPr>
        <w:t>
      9) работник Государственной корпорации регистрирует результат оказания государственной услуги (не более пятнадцати минут). Результат процедуры (действия): выдача услугополучателю либо его представителю результата оказания государственной услуги.</w:t>
      </w:r>
    </w:p>
    <w:bookmarkEnd w:id="4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государственной услуги "Регистрация смерти, в том числе внесение изменений, дополнений и исправлений в записи актов гражданского состояния" </w:t>
            </w:r>
          </w:p>
        </w:tc>
      </w:tr>
    </w:tbl>
    <w:bookmarkStart w:name="z523" w:id="499"/>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499"/>
    <w:bookmarkStart w:name="z524" w:id="500"/>
    <w:p>
      <w:pPr>
        <w:spacing w:after="0"/>
        <w:ind w:left="0"/>
        <w:jc w:val="both"/>
      </w:pPr>
      <w:r>
        <w:rPr>
          <w:rFonts w:ascii="Times New Roman"/>
          <w:b w:val="false"/>
          <w:i w:val="false"/>
          <w:color w:val="000000"/>
          <w:sz w:val="28"/>
        </w:rPr>
        <w:t xml:space="preserve">
      При обращении услугополучателя либо его представителя к услугодателю: </w:t>
      </w:r>
    </w:p>
    <w:bookmarkEnd w:id="500"/>
    <w:bookmarkStart w:name="z525" w:id="501"/>
    <w:p>
      <w:pPr>
        <w:spacing w:after="0"/>
        <w:ind w:left="0"/>
        <w:jc w:val="both"/>
      </w:pPr>
      <w:r>
        <w:rPr>
          <w:rFonts w:ascii="Times New Roman"/>
          <w:b w:val="false"/>
          <w:i w:val="false"/>
          <w:color w:val="000000"/>
          <w:sz w:val="28"/>
        </w:rPr>
        <w:t xml:space="preserve">
      </w:t>
      </w:r>
    </w:p>
    <w:bookmarkEnd w:id="501"/>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 w:id="502"/>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502"/>
    <w:bookmarkStart w:name="z527" w:id="503"/>
    <w:p>
      <w:pPr>
        <w:spacing w:after="0"/>
        <w:ind w:left="0"/>
        <w:jc w:val="both"/>
      </w:pPr>
      <w:r>
        <w:rPr>
          <w:rFonts w:ascii="Times New Roman"/>
          <w:b w:val="false"/>
          <w:i w:val="false"/>
          <w:color w:val="000000"/>
          <w:sz w:val="28"/>
        </w:rPr>
        <w:t xml:space="preserve">
      </w:t>
      </w:r>
    </w:p>
    <w:bookmarkEnd w:id="503"/>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504"/>
    <w:p>
      <w:pPr>
        <w:spacing w:after="0"/>
        <w:ind w:left="0"/>
        <w:jc w:val="both"/>
      </w:pPr>
      <w:r>
        <w:rPr>
          <w:rFonts w:ascii="Times New Roman"/>
          <w:b w:val="false"/>
          <w:i w:val="false"/>
          <w:color w:val="000000"/>
          <w:sz w:val="28"/>
        </w:rPr>
        <w:t>
      При обращении услугополучателя либо его представителя в Государственную корпорацию:</w:t>
      </w:r>
    </w:p>
    <w:bookmarkEnd w:id="504"/>
    <w:bookmarkStart w:name="z529" w:id="505"/>
    <w:p>
      <w:pPr>
        <w:spacing w:after="0"/>
        <w:ind w:left="0"/>
        <w:jc w:val="both"/>
      </w:pPr>
      <w:r>
        <w:rPr>
          <w:rFonts w:ascii="Times New Roman"/>
          <w:b w:val="false"/>
          <w:i w:val="false"/>
          <w:color w:val="000000"/>
          <w:sz w:val="28"/>
        </w:rPr>
        <w:t xml:space="preserve">
      </w:t>
      </w:r>
    </w:p>
    <w:bookmarkEnd w:id="505"/>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0" w:id="506"/>
    <w:p>
      <w:pPr>
        <w:spacing w:after="0"/>
        <w:ind w:left="0"/>
        <w:jc w:val="both"/>
      </w:pPr>
      <w:r>
        <w:rPr>
          <w:rFonts w:ascii="Times New Roman"/>
          <w:b w:val="false"/>
          <w:i w:val="false"/>
          <w:color w:val="000000"/>
          <w:sz w:val="28"/>
        </w:rPr>
        <w:t>
      продолжение таблицы</w:t>
      </w:r>
    </w:p>
    <w:bookmarkEnd w:id="506"/>
    <w:bookmarkStart w:name="z531"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 w:id="508"/>
    <w:p>
      <w:pPr>
        <w:spacing w:after="0"/>
        <w:ind w:left="0"/>
        <w:jc w:val="both"/>
      </w:pPr>
      <w:r>
        <w:rPr>
          <w:rFonts w:ascii="Times New Roman"/>
          <w:b w:val="false"/>
          <w:i w:val="false"/>
          <w:color w:val="000000"/>
          <w:sz w:val="28"/>
        </w:rPr>
        <w:t xml:space="preserve">
      </w:t>
      </w:r>
    </w:p>
    <w:bookmarkEnd w:id="508"/>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Кызылординской области от "05" июля 2018 года № 1160 </w:t>
            </w:r>
          </w:p>
        </w:tc>
      </w:tr>
    </w:tbl>
    <w:bookmarkStart w:name="z534" w:id="509"/>
    <w:p>
      <w:pPr>
        <w:spacing w:after="0"/>
        <w:ind w:left="0"/>
        <w:jc w:val="left"/>
      </w:pPr>
      <w:r>
        <w:rPr>
          <w:rFonts w:ascii="Times New Roman"/>
          <w:b/>
          <w:i w:val="false"/>
          <w:color w:val="000000"/>
        </w:rPr>
        <w:t xml:space="preserve">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509"/>
    <w:bookmarkStart w:name="z535" w:id="510"/>
    <w:p>
      <w:pPr>
        <w:spacing w:after="0"/>
        <w:ind w:left="0"/>
        <w:jc w:val="left"/>
      </w:pPr>
      <w:r>
        <w:rPr>
          <w:rFonts w:ascii="Times New Roman"/>
          <w:b/>
          <w:i w:val="false"/>
          <w:color w:val="000000"/>
        </w:rPr>
        <w:t xml:space="preserve"> 1. Общие положения</w:t>
      </w:r>
    </w:p>
    <w:bookmarkEnd w:id="510"/>
    <w:bookmarkStart w:name="z536" w:id="511"/>
    <w:p>
      <w:pPr>
        <w:spacing w:after="0"/>
        <w:ind w:left="0"/>
        <w:jc w:val="both"/>
      </w:pPr>
      <w:r>
        <w:rPr>
          <w:rFonts w:ascii="Times New Roman"/>
          <w:b w:val="false"/>
          <w:i w:val="false"/>
          <w:color w:val="000000"/>
          <w:sz w:val="28"/>
        </w:rPr>
        <w:t xml:space="preserve">
      1. Наименование услугодателя: районные отделы занятости, социальных программ и регистрации актов гражданского состояния и Кызылординский городской отдел регистрации актов гражданского состояния (далее – услугодатель). </w:t>
      </w:r>
    </w:p>
    <w:bookmarkEnd w:id="511"/>
    <w:bookmarkStart w:name="z537" w:id="512"/>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w:t>
      </w:r>
    </w:p>
    <w:bookmarkEnd w:id="512"/>
    <w:bookmarkStart w:name="z538" w:id="513"/>
    <w:p>
      <w:pPr>
        <w:spacing w:after="0"/>
        <w:ind w:left="0"/>
        <w:jc w:val="both"/>
      </w:pPr>
      <w:r>
        <w:rPr>
          <w:rFonts w:ascii="Times New Roman"/>
          <w:b w:val="false"/>
          <w:i w:val="false"/>
          <w:color w:val="000000"/>
          <w:sz w:val="28"/>
        </w:rPr>
        <w:t>
      1) канцелярию услугодателя;</w:t>
      </w:r>
    </w:p>
    <w:bookmarkEnd w:id="513"/>
    <w:bookmarkStart w:name="z539" w:id="514"/>
    <w:p>
      <w:pPr>
        <w:spacing w:after="0"/>
        <w:ind w:left="0"/>
        <w:jc w:val="both"/>
      </w:pPr>
      <w:r>
        <w:rPr>
          <w:rFonts w:ascii="Times New Roman"/>
          <w:b w:val="false"/>
          <w:i w:val="false"/>
          <w:color w:val="000000"/>
          <w:sz w:val="28"/>
        </w:rPr>
        <w:t>
      2) акимов городов районного значения, поселков, сельских округов (далее - аким).</w:t>
      </w:r>
    </w:p>
    <w:bookmarkEnd w:id="514"/>
    <w:bookmarkStart w:name="z540" w:id="515"/>
    <w:p>
      <w:pPr>
        <w:spacing w:after="0"/>
        <w:ind w:left="0"/>
        <w:jc w:val="both"/>
      </w:pPr>
      <w:r>
        <w:rPr>
          <w:rFonts w:ascii="Times New Roman"/>
          <w:b w:val="false"/>
          <w:i w:val="false"/>
          <w:color w:val="000000"/>
          <w:sz w:val="28"/>
        </w:rPr>
        <w:t>
      2. Форма оказания государственной услуги – бумажная.</w:t>
      </w:r>
    </w:p>
    <w:bookmarkEnd w:id="515"/>
    <w:bookmarkStart w:name="z541" w:id="516"/>
    <w:p>
      <w:pPr>
        <w:spacing w:after="0"/>
        <w:ind w:left="0"/>
        <w:jc w:val="both"/>
      </w:pPr>
      <w:r>
        <w:rPr>
          <w:rFonts w:ascii="Times New Roman"/>
          <w:b w:val="false"/>
          <w:i w:val="false"/>
          <w:color w:val="000000"/>
          <w:sz w:val="28"/>
        </w:rPr>
        <w:t xml:space="preserve">
      3. Результат оказания государственной услуги – 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(далее - свидетельство) либо мотивированный ответ об отказе в оказании государственной услуги на бумажном носителе при предъявлении документа, удостоверяющего личность (далее – мотивированный отказ),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за номером 11374) (далее - стандарт).</w:t>
      </w:r>
    </w:p>
    <w:bookmarkEnd w:id="516"/>
    <w:bookmarkStart w:name="z542" w:id="517"/>
    <w:p>
      <w:pPr>
        <w:spacing w:after="0"/>
        <w:ind w:left="0"/>
        <w:jc w:val="both"/>
      </w:pPr>
      <w:r>
        <w:rPr>
          <w:rFonts w:ascii="Times New Roman"/>
          <w:b w:val="false"/>
          <w:i w:val="false"/>
          <w:color w:val="000000"/>
          <w:sz w:val="28"/>
        </w:rPr>
        <w:t>
      4. Форма предоставления результата оказании государственной услуги – бумажная.</w:t>
      </w:r>
    </w:p>
    <w:bookmarkEnd w:id="517"/>
    <w:bookmarkStart w:name="z543" w:id="51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18"/>
    <w:bookmarkStart w:name="z544" w:id="519"/>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обращение услугополучателя либо его представителя по нотариально заверенной доверенности (далее – его представитель) к услугодателю либо к акиму с пакетом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519"/>
    <w:bookmarkStart w:name="z545" w:id="520"/>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выполнения:</w:t>
      </w:r>
    </w:p>
    <w:bookmarkEnd w:id="520"/>
    <w:bookmarkStart w:name="z546" w:id="521"/>
    <w:p>
      <w:pPr>
        <w:spacing w:after="0"/>
        <w:ind w:left="0"/>
        <w:jc w:val="both"/>
      </w:pPr>
      <w:r>
        <w:rPr>
          <w:rFonts w:ascii="Times New Roman"/>
          <w:b w:val="false"/>
          <w:i w:val="false"/>
          <w:color w:val="000000"/>
          <w:sz w:val="28"/>
        </w:rPr>
        <w:t>
      при обращении услугополучателя либо его представителя к услугодателю:</w:t>
      </w:r>
    </w:p>
    <w:bookmarkEnd w:id="521"/>
    <w:bookmarkStart w:name="z547" w:id="522"/>
    <w:p>
      <w:pPr>
        <w:spacing w:after="0"/>
        <w:ind w:left="0"/>
        <w:jc w:val="both"/>
      </w:pPr>
      <w:r>
        <w:rPr>
          <w:rFonts w:ascii="Times New Roman"/>
          <w:b w:val="false"/>
          <w:i w:val="false"/>
          <w:color w:val="000000"/>
          <w:sz w:val="28"/>
        </w:rPr>
        <w:t xml:space="preserve">
      1) услугополучатель либо его представитель предоставляет услугодателю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522"/>
    <w:bookmarkStart w:name="z548" w:id="523"/>
    <w:p>
      <w:pPr>
        <w:spacing w:after="0"/>
        <w:ind w:left="0"/>
        <w:jc w:val="both"/>
      </w:pPr>
      <w:r>
        <w:rPr>
          <w:rFonts w:ascii="Times New Roman"/>
          <w:b w:val="false"/>
          <w:i w:val="false"/>
          <w:color w:val="000000"/>
          <w:sz w:val="28"/>
        </w:rPr>
        <w:t>
      2) сотрудник канцелярии услугодателя регистрирует документы, выдает услугополучателю либо его представителю талон с указанием даты и времени приема пакета документов с отметкой о регистрации заявления (далее –талон) (не более двадцати минут);</w:t>
      </w:r>
    </w:p>
    <w:bookmarkEnd w:id="523"/>
    <w:bookmarkStart w:name="z549" w:id="524"/>
    <w:p>
      <w:pPr>
        <w:spacing w:after="0"/>
        <w:ind w:left="0"/>
        <w:jc w:val="both"/>
      </w:pPr>
      <w:r>
        <w:rPr>
          <w:rFonts w:ascii="Times New Roman"/>
          <w:b w:val="false"/>
          <w:i w:val="false"/>
          <w:color w:val="000000"/>
          <w:sz w:val="28"/>
        </w:rPr>
        <w:t xml:space="preserve">
      в случае предоставления услугополучателем либо его представителем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сотрудник канцелярии услугодателя отказывает в приеме заявления (не более двадцати минут). Результат процедуры (действия): регистрация и предоставление документов руководителю услугодателя либо отказ в приеме заявления;</w:t>
      </w:r>
    </w:p>
    <w:bookmarkEnd w:id="524"/>
    <w:bookmarkStart w:name="z550" w:id="525"/>
    <w:p>
      <w:pPr>
        <w:spacing w:after="0"/>
        <w:ind w:left="0"/>
        <w:jc w:val="both"/>
      </w:pPr>
      <w:r>
        <w:rPr>
          <w:rFonts w:ascii="Times New Roman"/>
          <w:b w:val="false"/>
          <w:i w:val="false"/>
          <w:color w:val="000000"/>
          <w:sz w:val="28"/>
        </w:rPr>
        <w:t>
      3)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525"/>
    <w:bookmarkStart w:name="z551" w:id="526"/>
    <w:p>
      <w:pPr>
        <w:spacing w:after="0"/>
        <w:ind w:left="0"/>
        <w:jc w:val="both"/>
      </w:pPr>
      <w:r>
        <w:rPr>
          <w:rFonts w:ascii="Times New Roman"/>
          <w:b w:val="false"/>
          <w:i w:val="false"/>
          <w:color w:val="000000"/>
          <w:sz w:val="28"/>
        </w:rPr>
        <w:t>
      4) исполнитель услугодателя рассматривает документы и подготавливает свидетельство либо мотивированный отказ:</w:t>
      </w:r>
    </w:p>
    <w:bookmarkEnd w:id="526"/>
    <w:bookmarkStart w:name="z552" w:id="527"/>
    <w:p>
      <w:pPr>
        <w:spacing w:after="0"/>
        <w:ind w:left="0"/>
        <w:jc w:val="both"/>
      </w:pPr>
      <w:r>
        <w:rPr>
          <w:rFonts w:ascii="Times New Roman"/>
          <w:b w:val="false"/>
          <w:i w:val="false"/>
          <w:color w:val="000000"/>
          <w:sz w:val="28"/>
        </w:rPr>
        <w:t>
      при регистрации усыновления (удочерения) – в течение одного рабочего дня;</w:t>
      </w:r>
    </w:p>
    <w:bookmarkEnd w:id="527"/>
    <w:bookmarkStart w:name="z553" w:id="528"/>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в течение семи рабочих дней (день приема документов не входит в срок оказания государственной услуги). Результат процедуры (действия): предоставление свидетельства либо мотивированного отказа руководителю услугодателя;</w:t>
      </w:r>
    </w:p>
    <w:bookmarkEnd w:id="528"/>
    <w:bookmarkStart w:name="z554" w:id="529"/>
    <w:p>
      <w:pPr>
        <w:spacing w:after="0"/>
        <w:ind w:left="0"/>
        <w:jc w:val="both"/>
      </w:pPr>
      <w:r>
        <w:rPr>
          <w:rFonts w:ascii="Times New Roman"/>
          <w:b w:val="false"/>
          <w:i w:val="false"/>
          <w:color w:val="000000"/>
          <w:sz w:val="28"/>
        </w:rPr>
        <w:t>
      5)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529"/>
    <w:bookmarkStart w:name="z555" w:id="530"/>
    <w:p>
      <w:pPr>
        <w:spacing w:after="0"/>
        <w:ind w:left="0"/>
        <w:jc w:val="both"/>
      </w:pPr>
      <w:r>
        <w:rPr>
          <w:rFonts w:ascii="Times New Roman"/>
          <w:b w:val="false"/>
          <w:i w:val="false"/>
          <w:color w:val="000000"/>
          <w:sz w:val="28"/>
        </w:rPr>
        <w:t>
      6) сотрудник канцелярии услугодателя регистрирует результат оказания государственной услуги (не более двадцати минут). Результат процедуры (действия): выдача услугополучателю либо его представителю результата оказания государственной услуги.</w:t>
      </w:r>
    </w:p>
    <w:bookmarkEnd w:id="530"/>
    <w:bookmarkStart w:name="z556" w:id="531"/>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531"/>
    <w:bookmarkStart w:name="z557" w:id="532"/>
    <w:p>
      <w:pPr>
        <w:spacing w:after="0"/>
        <w:ind w:left="0"/>
        <w:jc w:val="both"/>
      </w:pPr>
      <w:r>
        <w:rPr>
          <w:rFonts w:ascii="Times New Roman"/>
          <w:b w:val="false"/>
          <w:i w:val="false"/>
          <w:color w:val="000000"/>
          <w:sz w:val="28"/>
        </w:rPr>
        <w:t xml:space="preserve">
      1) услугополучатель либо его представитель предоставляет акиму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532"/>
    <w:bookmarkStart w:name="z558" w:id="533"/>
    <w:p>
      <w:pPr>
        <w:spacing w:after="0"/>
        <w:ind w:left="0"/>
        <w:jc w:val="both"/>
      </w:pPr>
      <w:r>
        <w:rPr>
          <w:rFonts w:ascii="Times New Roman"/>
          <w:b w:val="false"/>
          <w:i w:val="false"/>
          <w:color w:val="000000"/>
          <w:sz w:val="28"/>
        </w:rPr>
        <w:t>
      2) аким регистрирует документы и выдает услугополучателю либо его представителю талон (в течение двадцати минут);</w:t>
      </w:r>
    </w:p>
    <w:bookmarkEnd w:id="533"/>
    <w:bookmarkStart w:name="z559" w:id="534"/>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аким отказывает в приеме заявления (не более двадцати минут). Результат процедуры (действия): регистрация и направление документов услугодателю (в течение одного рабочего дня) либо отказ в приеме заявления;</w:t>
      </w:r>
    </w:p>
    <w:bookmarkEnd w:id="534"/>
    <w:bookmarkStart w:name="z560" w:id="535"/>
    <w:p>
      <w:pPr>
        <w:spacing w:after="0"/>
        <w:ind w:left="0"/>
        <w:jc w:val="both"/>
      </w:pPr>
      <w:r>
        <w:rPr>
          <w:rFonts w:ascii="Times New Roman"/>
          <w:b w:val="false"/>
          <w:i w:val="false"/>
          <w:color w:val="000000"/>
          <w:sz w:val="28"/>
        </w:rPr>
        <w:t>
      3) сотрудник канцелярии услугодателя регистрирует документы (не более двадцати минут). Результат процедуры (действия): предоставление документов руководителю услугодателя;</w:t>
      </w:r>
    </w:p>
    <w:bookmarkEnd w:id="535"/>
    <w:bookmarkStart w:name="z561" w:id="536"/>
    <w:p>
      <w:pPr>
        <w:spacing w:after="0"/>
        <w:ind w:left="0"/>
        <w:jc w:val="both"/>
      </w:pPr>
      <w:r>
        <w:rPr>
          <w:rFonts w:ascii="Times New Roman"/>
          <w:b w:val="false"/>
          <w:i w:val="false"/>
          <w:color w:val="000000"/>
          <w:sz w:val="28"/>
        </w:rPr>
        <w:t>
      4) руководитель услугодателя рассматривает документы и определяет ответственного исполнителя услугодателя (не более двадцати минут). Результат процедуры (действия): направление документов исполнителю услугодателя;</w:t>
      </w:r>
    </w:p>
    <w:bookmarkEnd w:id="536"/>
    <w:bookmarkStart w:name="z562" w:id="537"/>
    <w:p>
      <w:pPr>
        <w:spacing w:after="0"/>
        <w:ind w:left="0"/>
        <w:jc w:val="both"/>
      </w:pPr>
      <w:r>
        <w:rPr>
          <w:rFonts w:ascii="Times New Roman"/>
          <w:b w:val="false"/>
          <w:i w:val="false"/>
          <w:color w:val="000000"/>
          <w:sz w:val="28"/>
        </w:rPr>
        <w:t>
      5) исполнитель услугодателя рассматривает документы и подготавливает свидетельство либо мотивированный отказ:</w:t>
      </w:r>
    </w:p>
    <w:bookmarkEnd w:id="537"/>
    <w:bookmarkStart w:name="z563" w:id="538"/>
    <w:p>
      <w:pPr>
        <w:spacing w:after="0"/>
        <w:ind w:left="0"/>
        <w:jc w:val="both"/>
      </w:pPr>
      <w:r>
        <w:rPr>
          <w:rFonts w:ascii="Times New Roman"/>
          <w:b w:val="false"/>
          <w:i w:val="false"/>
          <w:color w:val="000000"/>
          <w:sz w:val="28"/>
        </w:rPr>
        <w:t>
      при регистрации усыновления (удочерения) – в течение одного рабочего дня;</w:t>
      </w:r>
    </w:p>
    <w:bookmarkEnd w:id="538"/>
    <w:bookmarkStart w:name="z564" w:id="539"/>
    <w:p>
      <w:pPr>
        <w:spacing w:after="0"/>
        <w:ind w:left="0"/>
        <w:jc w:val="both"/>
      </w:pPr>
      <w:r>
        <w:rPr>
          <w:rFonts w:ascii="Times New Roman"/>
          <w:b w:val="false"/>
          <w:i w:val="false"/>
          <w:color w:val="000000"/>
          <w:sz w:val="28"/>
        </w:rPr>
        <w:t>
      при внесении изменений, дополнений и исправлений в запись акта гражданского состояния – в течение семи рабочих дней (день приема документов не входит в срок оказания государственной услуги). Результат процедуры (действия): предоставление свидетельства либо мотивированного отказа руководителю услугодателя;</w:t>
      </w:r>
    </w:p>
    <w:bookmarkEnd w:id="539"/>
    <w:bookmarkStart w:name="z565" w:id="540"/>
    <w:p>
      <w:pPr>
        <w:spacing w:after="0"/>
        <w:ind w:left="0"/>
        <w:jc w:val="both"/>
      </w:pPr>
      <w:r>
        <w:rPr>
          <w:rFonts w:ascii="Times New Roman"/>
          <w:b w:val="false"/>
          <w:i w:val="false"/>
          <w:color w:val="000000"/>
          <w:sz w:val="28"/>
        </w:rPr>
        <w:t>
      6)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540"/>
    <w:bookmarkStart w:name="z566" w:id="541"/>
    <w:p>
      <w:pPr>
        <w:spacing w:after="0"/>
        <w:ind w:left="0"/>
        <w:jc w:val="both"/>
      </w:pPr>
      <w:r>
        <w:rPr>
          <w:rFonts w:ascii="Times New Roman"/>
          <w:b w:val="false"/>
          <w:i w:val="false"/>
          <w:color w:val="000000"/>
          <w:sz w:val="28"/>
        </w:rPr>
        <w:t>
      7) сотрудник канцелярии услугодателя регистрирует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акиму (в течение одного рабочего дня);</w:t>
      </w:r>
    </w:p>
    <w:bookmarkEnd w:id="541"/>
    <w:bookmarkStart w:name="z567" w:id="542"/>
    <w:p>
      <w:pPr>
        <w:spacing w:after="0"/>
        <w:ind w:left="0"/>
        <w:jc w:val="both"/>
      </w:pPr>
      <w:r>
        <w:rPr>
          <w:rFonts w:ascii="Times New Roman"/>
          <w:b w:val="false"/>
          <w:i w:val="false"/>
          <w:color w:val="000000"/>
          <w:sz w:val="28"/>
        </w:rPr>
        <w:t>
      8) аким регистрирует результат оказания государственной услуги (не более двадцати минут). Результат процедуры (действия): выдача результата оказания государственной услуги услугополучателю либо его представителю.</w:t>
      </w:r>
    </w:p>
    <w:bookmarkEnd w:id="542"/>
    <w:bookmarkStart w:name="z568" w:id="54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43"/>
    <w:bookmarkStart w:name="z569" w:id="54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544"/>
    <w:bookmarkStart w:name="z570" w:id="545"/>
    <w:p>
      <w:pPr>
        <w:spacing w:after="0"/>
        <w:ind w:left="0"/>
        <w:jc w:val="both"/>
      </w:pPr>
      <w:r>
        <w:rPr>
          <w:rFonts w:ascii="Times New Roman"/>
          <w:b w:val="false"/>
          <w:i w:val="false"/>
          <w:color w:val="000000"/>
          <w:sz w:val="28"/>
        </w:rPr>
        <w:t>
      1) сотрудник канцелярии услугодателя;</w:t>
      </w:r>
    </w:p>
    <w:bookmarkEnd w:id="545"/>
    <w:bookmarkStart w:name="z571" w:id="546"/>
    <w:p>
      <w:pPr>
        <w:spacing w:after="0"/>
        <w:ind w:left="0"/>
        <w:jc w:val="both"/>
      </w:pPr>
      <w:r>
        <w:rPr>
          <w:rFonts w:ascii="Times New Roman"/>
          <w:b w:val="false"/>
          <w:i w:val="false"/>
          <w:color w:val="000000"/>
          <w:sz w:val="28"/>
        </w:rPr>
        <w:t>
      2) руководитель услугодателя;</w:t>
      </w:r>
    </w:p>
    <w:bookmarkEnd w:id="546"/>
    <w:bookmarkStart w:name="z572" w:id="547"/>
    <w:p>
      <w:pPr>
        <w:spacing w:after="0"/>
        <w:ind w:left="0"/>
        <w:jc w:val="both"/>
      </w:pPr>
      <w:r>
        <w:rPr>
          <w:rFonts w:ascii="Times New Roman"/>
          <w:b w:val="false"/>
          <w:i w:val="false"/>
          <w:color w:val="000000"/>
          <w:sz w:val="28"/>
        </w:rPr>
        <w:t>
      3) исполнитель услугодателя;</w:t>
      </w:r>
    </w:p>
    <w:bookmarkEnd w:id="547"/>
    <w:bookmarkStart w:name="z573" w:id="548"/>
    <w:p>
      <w:pPr>
        <w:spacing w:after="0"/>
        <w:ind w:left="0"/>
        <w:jc w:val="both"/>
      </w:pPr>
      <w:r>
        <w:rPr>
          <w:rFonts w:ascii="Times New Roman"/>
          <w:b w:val="false"/>
          <w:i w:val="false"/>
          <w:color w:val="000000"/>
          <w:sz w:val="28"/>
        </w:rPr>
        <w:t>
      4) аким.</w:t>
      </w:r>
    </w:p>
    <w:bookmarkEnd w:id="548"/>
    <w:bookmarkStart w:name="z574" w:id="549"/>
    <w:p>
      <w:pPr>
        <w:spacing w:after="0"/>
        <w:ind w:left="0"/>
        <w:jc w:val="both"/>
      </w:pPr>
      <w:r>
        <w:rPr>
          <w:rFonts w:ascii="Times New Roman"/>
          <w:b w:val="false"/>
          <w:i w:val="false"/>
          <w:color w:val="000000"/>
          <w:sz w:val="28"/>
        </w:rPr>
        <w:t xml:space="preserve">
      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bookmarkEnd w:id="549"/>
    <w:bookmarkStart w:name="z575" w:id="550"/>
    <w:p>
      <w:pPr>
        <w:spacing w:after="0"/>
        <w:ind w:left="0"/>
        <w:jc w:val="both"/>
      </w:pPr>
      <w:r>
        <w:rPr>
          <w:rFonts w:ascii="Times New Roman"/>
          <w:b w:val="false"/>
          <w:i w:val="false"/>
          <w:color w:val="000000"/>
          <w:sz w:val="28"/>
        </w:rPr>
        <w:t>
      Справочник бизнес-процессов оказания государственной услуги размещается на официальных интернет-ресурсах акимата Кызылординской области, акиматов районов и города Кызылорды.</w:t>
      </w:r>
    </w:p>
    <w:bookmarkEnd w:id="5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w:t>
            </w:r>
          </w:p>
        </w:tc>
      </w:tr>
    </w:tbl>
    <w:bookmarkStart w:name="z577" w:id="551"/>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551"/>
    <w:bookmarkStart w:name="z578" w:id="552"/>
    <w:p>
      <w:pPr>
        <w:spacing w:after="0"/>
        <w:ind w:left="0"/>
        <w:jc w:val="both"/>
      </w:pPr>
      <w:r>
        <w:rPr>
          <w:rFonts w:ascii="Times New Roman"/>
          <w:b w:val="false"/>
          <w:i w:val="false"/>
          <w:color w:val="000000"/>
          <w:sz w:val="28"/>
        </w:rPr>
        <w:t>
      при обращении услугополучателя либо его представителя к услугодателю:</w:t>
      </w:r>
    </w:p>
    <w:bookmarkEnd w:id="552"/>
    <w:bookmarkStart w:name="z579"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0" w:id="554"/>
    <w:p>
      <w:pPr>
        <w:spacing w:after="0"/>
        <w:ind w:left="0"/>
        <w:jc w:val="both"/>
      </w:pPr>
      <w:r>
        <w:rPr>
          <w:rFonts w:ascii="Times New Roman"/>
          <w:b w:val="false"/>
          <w:i w:val="false"/>
          <w:color w:val="000000"/>
          <w:sz w:val="28"/>
        </w:rPr>
        <w:t xml:space="preserve">
      </w:t>
      </w:r>
    </w:p>
    <w:bookmarkEnd w:id="554"/>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Кызылординской области от "05" июля 2018 года № 1160 </w:t>
            </w:r>
          </w:p>
        </w:tc>
      </w:tr>
    </w:tbl>
    <w:bookmarkStart w:name="z582" w:id="555"/>
    <w:p>
      <w:pPr>
        <w:spacing w:after="0"/>
        <w:ind w:left="0"/>
        <w:jc w:val="left"/>
      </w:pPr>
      <w:r>
        <w:rPr>
          <w:rFonts w:ascii="Times New Roman"/>
          <w:b/>
          <w:i w:val="false"/>
          <w:color w:val="000000"/>
        </w:rPr>
        <w:t xml:space="preserve">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555"/>
    <w:bookmarkStart w:name="z583" w:id="556"/>
    <w:p>
      <w:pPr>
        <w:spacing w:after="0"/>
        <w:ind w:left="0"/>
        <w:jc w:val="left"/>
      </w:pPr>
      <w:r>
        <w:rPr>
          <w:rFonts w:ascii="Times New Roman"/>
          <w:b/>
          <w:i w:val="false"/>
          <w:color w:val="000000"/>
        </w:rPr>
        <w:t xml:space="preserve"> 1. Общие положения</w:t>
      </w:r>
    </w:p>
    <w:bookmarkEnd w:id="556"/>
    <w:bookmarkStart w:name="z584" w:id="557"/>
    <w:p>
      <w:pPr>
        <w:spacing w:after="0"/>
        <w:ind w:left="0"/>
        <w:jc w:val="both"/>
      </w:pPr>
      <w:r>
        <w:rPr>
          <w:rFonts w:ascii="Times New Roman"/>
          <w:b w:val="false"/>
          <w:i w:val="false"/>
          <w:color w:val="000000"/>
          <w:sz w:val="28"/>
        </w:rPr>
        <w:t xml:space="preserve">
      1. Наименование услугодателя: районные отделы занятости, социальных программ и регистрации актов гражданского состояния и Кызылординский городской отдел регистрации актов гражданского состояния (далее – услугодатель). </w:t>
      </w:r>
    </w:p>
    <w:bookmarkEnd w:id="557"/>
    <w:bookmarkStart w:name="z585" w:id="558"/>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w:t>
      </w:r>
    </w:p>
    <w:bookmarkEnd w:id="558"/>
    <w:bookmarkStart w:name="z586" w:id="559"/>
    <w:p>
      <w:pPr>
        <w:spacing w:after="0"/>
        <w:ind w:left="0"/>
        <w:jc w:val="both"/>
      </w:pPr>
      <w:r>
        <w:rPr>
          <w:rFonts w:ascii="Times New Roman"/>
          <w:b w:val="false"/>
          <w:i w:val="false"/>
          <w:color w:val="000000"/>
          <w:sz w:val="28"/>
        </w:rPr>
        <w:t>
      1) канцелярию услугодателя;</w:t>
      </w:r>
    </w:p>
    <w:bookmarkEnd w:id="559"/>
    <w:bookmarkStart w:name="z587" w:id="560"/>
    <w:p>
      <w:pPr>
        <w:spacing w:after="0"/>
        <w:ind w:left="0"/>
        <w:jc w:val="both"/>
      </w:pPr>
      <w:r>
        <w:rPr>
          <w:rFonts w:ascii="Times New Roman"/>
          <w:b w:val="false"/>
          <w:i w:val="false"/>
          <w:color w:val="000000"/>
          <w:sz w:val="28"/>
        </w:rPr>
        <w:t>
      2) акимов городов районного значения, поселков, сельских округов (далее - аким);</w:t>
      </w:r>
    </w:p>
    <w:bookmarkEnd w:id="560"/>
    <w:bookmarkStart w:name="z588" w:id="561"/>
    <w:p>
      <w:pPr>
        <w:spacing w:after="0"/>
        <w:ind w:left="0"/>
        <w:jc w:val="both"/>
      </w:pPr>
      <w:r>
        <w:rPr>
          <w:rFonts w:ascii="Times New Roman"/>
          <w:b w:val="false"/>
          <w:i w:val="false"/>
          <w:color w:val="000000"/>
          <w:sz w:val="28"/>
        </w:rPr>
        <w:t>
      3) некоммерческое акционерное общество "Государственная корпорация "Правительство для граждан" (далее – Государственная корпорация);</w:t>
      </w:r>
    </w:p>
    <w:bookmarkEnd w:id="561"/>
    <w:bookmarkStart w:name="z589" w:id="562"/>
    <w:p>
      <w:pPr>
        <w:spacing w:after="0"/>
        <w:ind w:left="0"/>
        <w:jc w:val="both"/>
      </w:pPr>
      <w:r>
        <w:rPr>
          <w:rFonts w:ascii="Times New Roman"/>
          <w:b w:val="false"/>
          <w:i w:val="false"/>
          <w:color w:val="000000"/>
          <w:sz w:val="28"/>
        </w:rPr>
        <w:t>
      4) веб-портал "электронного правительства" www.egov.kz (далее - портал).</w:t>
      </w:r>
    </w:p>
    <w:bookmarkEnd w:id="562"/>
    <w:bookmarkStart w:name="z590" w:id="563"/>
    <w:p>
      <w:pPr>
        <w:spacing w:after="0"/>
        <w:ind w:left="0"/>
        <w:jc w:val="both"/>
      </w:pPr>
      <w:r>
        <w:rPr>
          <w:rFonts w:ascii="Times New Roman"/>
          <w:b w:val="false"/>
          <w:i w:val="false"/>
          <w:color w:val="000000"/>
          <w:sz w:val="28"/>
        </w:rPr>
        <w:t xml:space="preserve">
      2. Форма оказания государственной услуги - электронная/бумажная. </w:t>
      </w:r>
    </w:p>
    <w:bookmarkEnd w:id="563"/>
    <w:bookmarkStart w:name="z591" w:id="564"/>
    <w:p>
      <w:pPr>
        <w:spacing w:after="0"/>
        <w:ind w:left="0"/>
        <w:jc w:val="both"/>
      </w:pPr>
      <w:r>
        <w:rPr>
          <w:rFonts w:ascii="Times New Roman"/>
          <w:b w:val="false"/>
          <w:i w:val="false"/>
          <w:color w:val="000000"/>
          <w:sz w:val="28"/>
        </w:rPr>
        <w:t xml:space="preserve">
      3. Результат оказания государственной услуги - свидетельство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(далее - свидетельство) либо мотивированный ответ об отказе в оказании государственной услуги на бумажном носителе при предъявлении документа, удостоверяющего личность (далее – мотивированный отказ),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за номером 11374) (далее - стандарт).</w:t>
      </w:r>
    </w:p>
    <w:bookmarkEnd w:id="564"/>
    <w:bookmarkStart w:name="z592" w:id="565"/>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назначении даты регистрации расторжения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565"/>
    <w:bookmarkStart w:name="z593" w:id="566"/>
    <w:p>
      <w:pPr>
        <w:spacing w:after="0"/>
        <w:ind w:left="0"/>
        <w:jc w:val="both"/>
      </w:pPr>
      <w:r>
        <w:rPr>
          <w:rFonts w:ascii="Times New Roman"/>
          <w:b w:val="false"/>
          <w:i w:val="false"/>
          <w:color w:val="000000"/>
          <w:sz w:val="28"/>
        </w:rPr>
        <w:t>
      4. Форма предоставления результата оказания государственной услуги - бумажная.</w:t>
      </w:r>
    </w:p>
    <w:bookmarkEnd w:id="566"/>
    <w:bookmarkStart w:name="z594" w:id="56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67"/>
    <w:bookmarkStart w:name="z595" w:id="568"/>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обращение услугополучателя либо его представителя по нотариально заверенной доверенности (далее – его представитель) к услугодателю либо к акиму либо в Государственную корпорацию с пакетом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либо направление заявления в форме электронного документа через портал.</w:t>
      </w:r>
    </w:p>
    <w:bookmarkEnd w:id="568"/>
    <w:bookmarkStart w:name="z596" w:id="569"/>
    <w:p>
      <w:pPr>
        <w:spacing w:after="0"/>
        <w:ind w:left="0"/>
        <w:jc w:val="both"/>
      </w:pPr>
      <w:r>
        <w:rPr>
          <w:rFonts w:ascii="Times New Roman"/>
          <w:b w:val="false"/>
          <w:i w:val="false"/>
          <w:color w:val="000000"/>
          <w:sz w:val="28"/>
        </w:rPr>
        <w:t xml:space="preserve">
      6. Содержание каждой процедуры (действия), входящей в состав процесса оказания государственной услуги, длительность выполнения: </w:t>
      </w:r>
    </w:p>
    <w:bookmarkEnd w:id="569"/>
    <w:bookmarkStart w:name="z597" w:id="570"/>
    <w:p>
      <w:pPr>
        <w:spacing w:after="0"/>
        <w:ind w:left="0"/>
        <w:jc w:val="both"/>
      </w:pPr>
      <w:r>
        <w:rPr>
          <w:rFonts w:ascii="Times New Roman"/>
          <w:b w:val="false"/>
          <w:i w:val="false"/>
          <w:color w:val="000000"/>
          <w:sz w:val="28"/>
        </w:rPr>
        <w:t xml:space="preserve">
      при обращении услугополучателя либо его представителя к услугодателю: </w:t>
      </w:r>
    </w:p>
    <w:bookmarkEnd w:id="570"/>
    <w:bookmarkStart w:name="z598" w:id="571"/>
    <w:p>
      <w:pPr>
        <w:spacing w:after="0"/>
        <w:ind w:left="0"/>
        <w:jc w:val="both"/>
      </w:pPr>
      <w:r>
        <w:rPr>
          <w:rFonts w:ascii="Times New Roman"/>
          <w:b w:val="false"/>
          <w:i w:val="false"/>
          <w:color w:val="000000"/>
          <w:sz w:val="28"/>
        </w:rPr>
        <w:t xml:space="preserve">
      1) услугополучатель либо его представитель предоставляет услугодателю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571"/>
    <w:bookmarkStart w:name="z599" w:id="572"/>
    <w:p>
      <w:pPr>
        <w:spacing w:after="0"/>
        <w:ind w:left="0"/>
        <w:jc w:val="both"/>
      </w:pPr>
      <w:r>
        <w:rPr>
          <w:rFonts w:ascii="Times New Roman"/>
          <w:b w:val="false"/>
          <w:i w:val="false"/>
          <w:color w:val="000000"/>
          <w:sz w:val="28"/>
        </w:rPr>
        <w:t>
      2) сотрудник канцелярии услугодателя регистрирует документы и выдает услугополучателю либо его представителю талон с указанием даты и времени приема пакета документов с отметкой о регистрации в канцелярии услугодателя (далее – талон) (не более двадцати минут);</w:t>
      </w:r>
    </w:p>
    <w:bookmarkEnd w:id="572"/>
    <w:bookmarkStart w:name="z600" w:id="573"/>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услугодатель отказывает в приеме заявления (не более двадцати минут). Результат процедуры (действия): регистрация и предоставление документов руководителю услугодателя либо отказ в приеме заявления;</w:t>
      </w:r>
    </w:p>
    <w:bookmarkEnd w:id="573"/>
    <w:bookmarkStart w:name="z601" w:id="574"/>
    <w:p>
      <w:pPr>
        <w:spacing w:after="0"/>
        <w:ind w:left="0"/>
        <w:jc w:val="both"/>
      </w:pPr>
      <w:r>
        <w:rPr>
          <w:rFonts w:ascii="Times New Roman"/>
          <w:b w:val="false"/>
          <w:i w:val="false"/>
          <w:color w:val="000000"/>
          <w:sz w:val="28"/>
        </w:rPr>
        <w:t>
      3)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574"/>
    <w:bookmarkStart w:name="z602" w:id="575"/>
    <w:p>
      <w:pPr>
        <w:spacing w:after="0"/>
        <w:ind w:left="0"/>
        <w:jc w:val="both"/>
      </w:pPr>
      <w:r>
        <w:rPr>
          <w:rFonts w:ascii="Times New Roman"/>
          <w:b w:val="false"/>
          <w:i w:val="false"/>
          <w:color w:val="000000"/>
          <w:sz w:val="28"/>
        </w:rPr>
        <w:t>
      4) исполнитель услугодателя рассматривает документы, подготавливает свидетельство либо мотивированный отказ:</w:t>
      </w:r>
    </w:p>
    <w:bookmarkEnd w:id="575"/>
    <w:bookmarkStart w:name="z603" w:id="576"/>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расторжении брака - в течение 2 (двух) рабочих дней (день приема документов не входит в срок оказания государственной услуги);</w:t>
      </w:r>
    </w:p>
    <w:bookmarkEnd w:id="576"/>
    <w:bookmarkStart w:name="z604" w:id="577"/>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577"/>
    <w:bookmarkStart w:name="z605" w:id="578"/>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в течение 45 (сорока пяти) календарных дней (день приема документов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bookmarkEnd w:id="578"/>
    <w:bookmarkStart w:name="z606" w:id="579"/>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документов не входит в срок оказания государственной услуги);</w:t>
      </w:r>
    </w:p>
    <w:bookmarkEnd w:id="579"/>
    <w:bookmarkStart w:name="z607" w:id="580"/>
    <w:p>
      <w:pPr>
        <w:spacing w:after="0"/>
        <w:ind w:left="0"/>
        <w:jc w:val="both"/>
      </w:pPr>
      <w:r>
        <w:rPr>
          <w:rFonts w:ascii="Times New Roman"/>
          <w:b w:val="false"/>
          <w:i w:val="false"/>
          <w:color w:val="000000"/>
          <w:sz w:val="28"/>
        </w:rPr>
        <w:t xml:space="preserve">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580"/>
    <w:bookmarkStart w:name="z608" w:id="581"/>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581"/>
    <w:bookmarkStart w:name="z609" w:id="582"/>
    <w:p>
      <w:pPr>
        <w:spacing w:after="0"/>
        <w:ind w:left="0"/>
        <w:jc w:val="both"/>
      </w:pPr>
      <w:r>
        <w:rPr>
          <w:rFonts w:ascii="Times New Roman"/>
          <w:b w:val="false"/>
          <w:i w:val="false"/>
          <w:color w:val="000000"/>
          <w:sz w:val="28"/>
        </w:rPr>
        <w:t>
      5)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582"/>
    <w:bookmarkStart w:name="z610" w:id="583"/>
    <w:p>
      <w:pPr>
        <w:spacing w:after="0"/>
        <w:ind w:left="0"/>
        <w:jc w:val="both"/>
      </w:pPr>
      <w:r>
        <w:rPr>
          <w:rFonts w:ascii="Times New Roman"/>
          <w:b w:val="false"/>
          <w:i w:val="false"/>
          <w:color w:val="000000"/>
          <w:sz w:val="28"/>
        </w:rPr>
        <w:t>
      6) сотрудник канцелярии услугодателя регистрирует результат оказания государственной услуги (не более двадцати минут). Результат процедуры (действия): выдача услугополучателю либо его представителю результата оказания государственной услуги.</w:t>
      </w:r>
    </w:p>
    <w:bookmarkEnd w:id="583"/>
    <w:bookmarkStart w:name="z611" w:id="584"/>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584"/>
    <w:bookmarkStart w:name="z612" w:id="585"/>
    <w:p>
      <w:pPr>
        <w:spacing w:after="0"/>
        <w:ind w:left="0"/>
        <w:jc w:val="both"/>
      </w:pPr>
      <w:r>
        <w:rPr>
          <w:rFonts w:ascii="Times New Roman"/>
          <w:b w:val="false"/>
          <w:i w:val="false"/>
          <w:color w:val="000000"/>
          <w:sz w:val="28"/>
        </w:rPr>
        <w:t xml:space="preserve">
      1) услугополучатель либо его представитель предоставляет акиму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585"/>
    <w:bookmarkStart w:name="z613" w:id="586"/>
    <w:p>
      <w:pPr>
        <w:spacing w:after="0"/>
        <w:ind w:left="0"/>
        <w:jc w:val="both"/>
      </w:pPr>
      <w:r>
        <w:rPr>
          <w:rFonts w:ascii="Times New Roman"/>
          <w:b w:val="false"/>
          <w:i w:val="false"/>
          <w:color w:val="000000"/>
          <w:sz w:val="28"/>
        </w:rPr>
        <w:t>
      2) аким регистрирует документы и выдает услугополучателю либо его представителю талон (не более двадцати минут);</w:t>
      </w:r>
    </w:p>
    <w:bookmarkEnd w:id="586"/>
    <w:bookmarkStart w:name="z614" w:id="587"/>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аким отказывает в приеме заявления (не более двадцати минут). Результат процедуры (действия): регистрация и направление документов услугодателю (в течение одного рабочего дня) либо отказ в приеме заявления;</w:t>
      </w:r>
    </w:p>
    <w:bookmarkEnd w:id="587"/>
    <w:bookmarkStart w:name="z615" w:id="588"/>
    <w:p>
      <w:pPr>
        <w:spacing w:after="0"/>
        <w:ind w:left="0"/>
        <w:jc w:val="both"/>
      </w:pPr>
      <w:r>
        <w:rPr>
          <w:rFonts w:ascii="Times New Roman"/>
          <w:b w:val="false"/>
          <w:i w:val="false"/>
          <w:color w:val="000000"/>
          <w:sz w:val="28"/>
        </w:rPr>
        <w:t>
      3) сотрудник канцелярии услугодателя регистрирует документы (не более двадцати минут). Результат процедуры (действия): предоставление документов руководителю услугодателя;</w:t>
      </w:r>
    </w:p>
    <w:bookmarkEnd w:id="588"/>
    <w:bookmarkStart w:name="z616" w:id="589"/>
    <w:p>
      <w:pPr>
        <w:spacing w:after="0"/>
        <w:ind w:left="0"/>
        <w:jc w:val="both"/>
      </w:pPr>
      <w:r>
        <w:rPr>
          <w:rFonts w:ascii="Times New Roman"/>
          <w:b w:val="false"/>
          <w:i w:val="false"/>
          <w:color w:val="000000"/>
          <w:sz w:val="28"/>
        </w:rPr>
        <w:t>
      4) руководитель услугодателя рассматривает документы и определяет ответственного исполнителя услугодателя (не более двадцати минут). Результат процедуры (действия): направление документов исполнителю услугодателя;</w:t>
      </w:r>
    </w:p>
    <w:bookmarkEnd w:id="589"/>
    <w:bookmarkStart w:name="z617" w:id="590"/>
    <w:p>
      <w:pPr>
        <w:spacing w:after="0"/>
        <w:ind w:left="0"/>
        <w:jc w:val="both"/>
      </w:pPr>
      <w:r>
        <w:rPr>
          <w:rFonts w:ascii="Times New Roman"/>
          <w:b w:val="false"/>
          <w:i w:val="false"/>
          <w:color w:val="000000"/>
          <w:sz w:val="28"/>
        </w:rPr>
        <w:t>
      5) исполнитель услугодателя рассматривает документы и подготавливает свидетельство либо мотивированный отказ:</w:t>
      </w:r>
    </w:p>
    <w:bookmarkEnd w:id="590"/>
    <w:bookmarkStart w:name="z618" w:id="591"/>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расторжении брака - в течение 2 (двух) рабочих дней (день приема документов не входит в срок оказания государственной услуги);</w:t>
      </w:r>
    </w:p>
    <w:bookmarkEnd w:id="591"/>
    <w:bookmarkStart w:name="z619" w:id="592"/>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592"/>
    <w:bookmarkStart w:name="z620" w:id="593"/>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 пяти) календарных дней (день приема документов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bookmarkEnd w:id="593"/>
    <w:bookmarkStart w:name="z621" w:id="594"/>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документов не входит в срок оказания государственной услуги);</w:t>
      </w:r>
    </w:p>
    <w:bookmarkEnd w:id="594"/>
    <w:bookmarkStart w:name="z622" w:id="595"/>
    <w:p>
      <w:pPr>
        <w:spacing w:after="0"/>
        <w:ind w:left="0"/>
        <w:jc w:val="both"/>
      </w:pPr>
      <w:r>
        <w:rPr>
          <w:rFonts w:ascii="Times New Roman"/>
          <w:b w:val="false"/>
          <w:i w:val="false"/>
          <w:color w:val="000000"/>
          <w:sz w:val="28"/>
        </w:rPr>
        <w:t xml:space="preserve">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595"/>
    <w:bookmarkStart w:name="z623" w:id="596"/>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596"/>
    <w:bookmarkStart w:name="z624" w:id="597"/>
    <w:p>
      <w:pPr>
        <w:spacing w:after="0"/>
        <w:ind w:left="0"/>
        <w:jc w:val="both"/>
      </w:pPr>
      <w:r>
        <w:rPr>
          <w:rFonts w:ascii="Times New Roman"/>
          <w:b w:val="false"/>
          <w:i w:val="false"/>
          <w:color w:val="000000"/>
          <w:sz w:val="28"/>
        </w:rPr>
        <w:t>
      6) руководитель услугодателя подписывает свидетельство либо мотивированный отказ (не более двадцати минут). Результат процедуры (действия): направление результата оказания государственной услуги сотруднику канцелярии услугодателя;</w:t>
      </w:r>
    </w:p>
    <w:bookmarkEnd w:id="597"/>
    <w:bookmarkStart w:name="z625" w:id="598"/>
    <w:p>
      <w:pPr>
        <w:spacing w:after="0"/>
        <w:ind w:left="0"/>
        <w:jc w:val="both"/>
      </w:pPr>
      <w:r>
        <w:rPr>
          <w:rFonts w:ascii="Times New Roman"/>
          <w:b w:val="false"/>
          <w:i w:val="false"/>
          <w:color w:val="000000"/>
          <w:sz w:val="28"/>
        </w:rPr>
        <w:t>
      7) сотрудник канцелярии услугодателя регистрирует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акиму (в течение одного рабочего дня);</w:t>
      </w:r>
    </w:p>
    <w:bookmarkEnd w:id="598"/>
    <w:bookmarkStart w:name="z626" w:id="599"/>
    <w:p>
      <w:pPr>
        <w:spacing w:after="0"/>
        <w:ind w:left="0"/>
        <w:jc w:val="both"/>
      </w:pPr>
      <w:r>
        <w:rPr>
          <w:rFonts w:ascii="Times New Roman"/>
          <w:b w:val="false"/>
          <w:i w:val="false"/>
          <w:color w:val="000000"/>
          <w:sz w:val="28"/>
        </w:rPr>
        <w:t>
      8) аким регистрирует результат оказания государственной услуги (не более двадцати минут). Результат процедуры (действия): выдача результата оказания государственной услуги услугополучателю либо его представителю.</w:t>
      </w:r>
    </w:p>
    <w:bookmarkEnd w:id="599"/>
    <w:bookmarkStart w:name="z627" w:id="60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и иных организаций в процессе оказания государственной услуги</w:t>
      </w:r>
    </w:p>
    <w:bookmarkEnd w:id="600"/>
    <w:bookmarkStart w:name="z628" w:id="601"/>
    <w:p>
      <w:pPr>
        <w:spacing w:after="0"/>
        <w:ind w:left="0"/>
        <w:jc w:val="both"/>
      </w:pPr>
      <w:r>
        <w:rPr>
          <w:rFonts w:ascii="Times New Roman"/>
          <w:b w:val="false"/>
          <w:i w:val="false"/>
          <w:color w:val="000000"/>
          <w:sz w:val="28"/>
        </w:rPr>
        <w:t xml:space="preserve">
      7. Перечень структурных подразделений (работников) услугодателя и иных организаций, которые участвуют в процессе оказания государственной услуги: </w:t>
      </w:r>
    </w:p>
    <w:bookmarkEnd w:id="601"/>
    <w:bookmarkStart w:name="z629" w:id="602"/>
    <w:p>
      <w:pPr>
        <w:spacing w:after="0"/>
        <w:ind w:left="0"/>
        <w:jc w:val="both"/>
      </w:pPr>
      <w:r>
        <w:rPr>
          <w:rFonts w:ascii="Times New Roman"/>
          <w:b w:val="false"/>
          <w:i w:val="false"/>
          <w:color w:val="000000"/>
          <w:sz w:val="28"/>
        </w:rPr>
        <w:t>
      1) сотрудник канцелярии услугодателя;</w:t>
      </w:r>
    </w:p>
    <w:bookmarkEnd w:id="602"/>
    <w:bookmarkStart w:name="z630" w:id="603"/>
    <w:p>
      <w:pPr>
        <w:spacing w:after="0"/>
        <w:ind w:left="0"/>
        <w:jc w:val="both"/>
      </w:pPr>
      <w:r>
        <w:rPr>
          <w:rFonts w:ascii="Times New Roman"/>
          <w:b w:val="false"/>
          <w:i w:val="false"/>
          <w:color w:val="000000"/>
          <w:sz w:val="28"/>
        </w:rPr>
        <w:t>
      2) руководитель услугодателя;</w:t>
      </w:r>
    </w:p>
    <w:bookmarkEnd w:id="603"/>
    <w:bookmarkStart w:name="z631" w:id="604"/>
    <w:p>
      <w:pPr>
        <w:spacing w:after="0"/>
        <w:ind w:left="0"/>
        <w:jc w:val="both"/>
      </w:pPr>
      <w:r>
        <w:rPr>
          <w:rFonts w:ascii="Times New Roman"/>
          <w:b w:val="false"/>
          <w:i w:val="false"/>
          <w:color w:val="000000"/>
          <w:sz w:val="28"/>
        </w:rPr>
        <w:t>
      3) исполнитель услугодателя;</w:t>
      </w:r>
    </w:p>
    <w:bookmarkEnd w:id="604"/>
    <w:bookmarkStart w:name="z632" w:id="605"/>
    <w:p>
      <w:pPr>
        <w:spacing w:after="0"/>
        <w:ind w:left="0"/>
        <w:jc w:val="both"/>
      </w:pPr>
      <w:r>
        <w:rPr>
          <w:rFonts w:ascii="Times New Roman"/>
          <w:b w:val="false"/>
          <w:i w:val="false"/>
          <w:color w:val="000000"/>
          <w:sz w:val="28"/>
        </w:rPr>
        <w:t>
      4) аким;</w:t>
      </w:r>
    </w:p>
    <w:bookmarkEnd w:id="605"/>
    <w:bookmarkStart w:name="z633" w:id="606"/>
    <w:p>
      <w:pPr>
        <w:spacing w:after="0"/>
        <w:ind w:left="0"/>
        <w:jc w:val="both"/>
      </w:pPr>
      <w:r>
        <w:rPr>
          <w:rFonts w:ascii="Times New Roman"/>
          <w:b w:val="false"/>
          <w:i w:val="false"/>
          <w:color w:val="000000"/>
          <w:sz w:val="28"/>
        </w:rPr>
        <w:t>
      5) работник Государственной корпорации;</w:t>
      </w:r>
    </w:p>
    <w:bookmarkEnd w:id="606"/>
    <w:bookmarkStart w:name="z634" w:id="607"/>
    <w:p>
      <w:pPr>
        <w:spacing w:after="0"/>
        <w:ind w:left="0"/>
        <w:jc w:val="both"/>
      </w:pPr>
      <w:r>
        <w:rPr>
          <w:rFonts w:ascii="Times New Roman"/>
          <w:b w:val="false"/>
          <w:i w:val="false"/>
          <w:color w:val="000000"/>
          <w:sz w:val="28"/>
        </w:rPr>
        <w:t>
      6) работник накопительного отдела Государственной корпорации.</w:t>
      </w:r>
    </w:p>
    <w:bookmarkEnd w:id="607"/>
    <w:bookmarkStart w:name="z635" w:id="608"/>
    <w:p>
      <w:pPr>
        <w:spacing w:after="0"/>
        <w:ind w:left="0"/>
        <w:jc w:val="both"/>
      </w:pPr>
      <w:r>
        <w:rPr>
          <w:rFonts w:ascii="Times New Roman"/>
          <w:b w:val="false"/>
          <w:i w:val="false"/>
          <w:color w:val="000000"/>
          <w:sz w:val="28"/>
        </w:rPr>
        <w:t xml:space="preserve">
      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другими услугодателями и (или) Государственной корпорацией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bookmarkEnd w:id="608"/>
    <w:bookmarkStart w:name="z636" w:id="609"/>
    <w:p>
      <w:pPr>
        <w:spacing w:after="0"/>
        <w:ind w:left="0"/>
        <w:jc w:val="both"/>
      </w:pPr>
      <w:r>
        <w:rPr>
          <w:rFonts w:ascii="Times New Roman"/>
          <w:b w:val="false"/>
          <w:i w:val="false"/>
          <w:color w:val="000000"/>
          <w:sz w:val="28"/>
        </w:rPr>
        <w:t xml:space="preserve">
      Справочник бизнес-процессов оказания государственной услуги размещается на официальных интернет-ресурсах акимата Кызылординской области, акиматов районов и города Кызылорды. </w:t>
      </w:r>
    </w:p>
    <w:bookmarkEnd w:id="609"/>
    <w:bookmarkStart w:name="z637" w:id="610"/>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610"/>
    <w:bookmarkStart w:name="z638" w:id="611"/>
    <w:p>
      <w:pPr>
        <w:spacing w:after="0"/>
        <w:ind w:left="0"/>
        <w:jc w:val="both"/>
      </w:pPr>
      <w:r>
        <w:rPr>
          <w:rFonts w:ascii="Times New Roman"/>
          <w:b w:val="false"/>
          <w:i w:val="false"/>
          <w:color w:val="000000"/>
          <w:sz w:val="28"/>
        </w:rPr>
        <w:t>
      9. Описание порядка обращения в Государственную корпорацию и (или) к иным услугодателям, длительность обработки запроса услугополучателя, а также описание процесса получения результата оказания государственной услуги через Государственную корпорацию, его длительность:</w:t>
      </w:r>
    </w:p>
    <w:bookmarkEnd w:id="611"/>
    <w:bookmarkStart w:name="z639" w:id="612"/>
    <w:p>
      <w:pPr>
        <w:spacing w:after="0"/>
        <w:ind w:left="0"/>
        <w:jc w:val="both"/>
      </w:pPr>
      <w:r>
        <w:rPr>
          <w:rFonts w:ascii="Times New Roman"/>
          <w:b w:val="false"/>
          <w:i w:val="false"/>
          <w:color w:val="000000"/>
          <w:sz w:val="28"/>
        </w:rPr>
        <w:t xml:space="preserve">
      1) услугополучатель либо его представитель предоставляет в Государственную корпорацию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Результат процедуры (действия): предоставление пакета документов;</w:t>
      </w:r>
    </w:p>
    <w:bookmarkEnd w:id="612"/>
    <w:bookmarkStart w:name="z640" w:id="613"/>
    <w:p>
      <w:pPr>
        <w:spacing w:after="0"/>
        <w:ind w:left="0"/>
        <w:jc w:val="both"/>
      </w:pPr>
      <w:r>
        <w:rPr>
          <w:rFonts w:ascii="Times New Roman"/>
          <w:b w:val="false"/>
          <w:i w:val="false"/>
          <w:color w:val="000000"/>
          <w:sz w:val="28"/>
        </w:rPr>
        <w:t xml:space="preserve">
      2) работник Государственной корпорации регистрирует документы, выдает услугополучателю либо его представителю расписку о приеме соответствующих документов, в случае предоставления услугополучателем либо его представителем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работник Государственной корпорации отказывает в приеме заявления и выдает услугополучателю либо его представителю расписку об отказе в приеме заявления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(не более пятнадцати минут). Результат процедуры (действия): выдача услугополучателю расписки о приеме либо об отказе в приеме документов;</w:t>
      </w:r>
    </w:p>
    <w:bookmarkEnd w:id="613"/>
    <w:bookmarkStart w:name="z641" w:id="614"/>
    <w:p>
      <w:pPr>
        <w:spacing w:after="0"/>
        <w:ind w:left="0"/>
        <w:jc w:val="both"/>
      </w:pPr>
      <w:r>
        <w:rPr>
          <w:rFonts w:ascii="Times New Roman"/>
          <w:b w:val="false"/>
          <w:i w:val="false"/>
          <w:color w:val="000000"/>
          <w:sz w:val="28"/>
        </w:rPr>
        <w:t>
      работник Государственной корпорации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614"/>
    <w:bookmarkStart w:name="z642" w:id="615"/>
    <w:p>
      <w:pPr>
        <w:spacing w:after="0"/>
        <w:ind w:left="0"/>
        <w:jc w:val="both"/>
      </w:pPr>
      <w:r>
        <w:rPr>
          <w:rFonts w:ascii="Times New Roman"/>
          <w:b w:val="false"/>
          <w:i w:val="false"/>
          <w:color w:val="000000"/>
          <w:sz w:val="28"/>
        </w:rPr>
        <w:t>
      3) работник накопительного отдела Государственной корпорации направляет документы услугодателю (в течение одного рабочего дня, день приема документов не входит в срок оказания государственной услуги). Результат процедуры (действия): направление документов услугодателю;</w:t>
      </w:r>
    </w:p>
    <w:bookmarkEnd w:id="615"/>
    <w:bookmarkStart w:name="z643" w:id="616"/>
    <w:p>
      <w:pPr>
        <w:spacing w:after="0"/>
        <w:ind w:left="0"/>
        <w:jc w:val="both"/>
      </w:pPr>
      <w:r>
        <w:rPr>
          <w:rFonts w:ascii="Times New Roman"/>
          <w:b w:val="false"/>
          <w:i w:val="false"/>
          <w:color w:val="000000"/>
          <w:sz w:val="28"/>
        </w:rPr>
        <w:t>
      4) сотрудник канцелярии услугодателя регистрирует документы (не более двадцати минут). Результат процедуры (действия): регистрация и предоставление документов руководителю услугодателя;</w:t>
      </w:r>
    </w:p>
    <w:bookmarkEnd w:id="616"/>
    <w:bookmarkStart w:name="z644" w:id="617"/>
    <w:p>
      <w:pPr>
        <w:spacing w:after="0"/>
        <w:ind w:left="0"/>
        <w:jc w:val="both"/>
      </w:pPr>
      <w:r>
        <w:rPr>
          <w:rFonts w:ascii="Times New Roman"/>
          <w:b w:val="false"/>
          <w:i w:val="false"/>
          <w:color w:val="000000"/>
          <w:sz w:val="28"/>
        </w:rPr>
        <w:t>
      5) руководитель услугодателя рассматривает документы и определяет ответственного исполнителя услугодателя (не более одного часа). Результат процедуры (действия): направление документов исполнителю услугодателя;</w:t>
      </w:r>
    </w:p>
    <w:bookmarkEnd w:id="617"/>
    <w:bookmarkStart w:name="z645" w:id="618"/>
    <w:p>
      <w:pPr>
        <w:spacing w:after="0"/>
        <w:ind w:left="0"/>
        <w:jc w:val="both"/>
      </w:pPr>
      <w:r>
        <w:rPr>
          <w:rFonts w:ascii="Times New Roman"/>
          <w:b w:val="false"/>
          <w:i w:val="false"/>
          <w:color w:val="000000"/>
          <w:sz w:val="28"/>
        </w:rPr>
        <w:t>
      6) исполнитель услугодателя рассматривает документы и подготавливает свидетельство либо мотивированный отказ:</w:t>
      </w:r>
    </w:p>
    <w:bookmarkEnd w:id="618"/>
    <w:bookmarkStart w:name="z646" w:id="619"/>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расторжении брака - в течение 2 (двух) рабочих дней (день приема документов не входит в срок оказания государственной услуги);</w:t>
      </w:r>
    </w:p>
    <w:bookmarkEnd w:id="619"/>
    <w:bookmarkStart w:name="z647" w:id="620"/>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620"/>
    <w:bookmarkStart w:name="z648" w:id="621"/>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 пяти)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bookmarkEnd w:id="621"/>
    <w:bookmarkStart w:name="z649" w:id="622"/>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документов не входит в срок оказания государственной услуги);</w:t>
      </w:r>
    </w:p>
    <w:bookmarkEnd w:id="622"/>
    <w:bookmarkStart w:name="z650" w:id="623"/>
    <w:p>
      <w:pPr>
        <w:spacing w:after="0"/>
        <w:ind w:left="0"/>
        <w:jc w:val="both"/>
      </w:pPr>
      <w:r>
        <w:rPr>
          <w:rFonts w:ascii="Times New Roman"/>
          <w:b w:val="false"/>
          <w:i w:val="false"/>
          <w:color w:val="000000"/>
          <w:sz w:val="28"/>
        </w:rPr>
        <w:t xml:space="preserve">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623"/>
    <w:bookmarkStart w:name="z651" w:id="624"/>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624"/>
    <w:bookmarkStart w:name="z652" w:id="625"/>
    <w:p>
      <w:pPr>
        <w:spacing w:after="0"/>
        <w:ind w:left="0"/>
        <w:jc w:val="both"/>
      </w:pPr>
      <w:r>
        <w:rPr>
          <w:rFonts w:ascii="Times New Roman"/>
          <w:b w:val="false"/>
          <w:i w:val="false"/>
          <w:color w:val="000000"/>
          <w:sz w:val="28"/>
        </w:rPr>
        <w:t>
      7) руководитель услугодателя подписывает свидетельство либо мотивированный отказ (не более одного часа). Результат процедуры (действия): направление результата оказания государственной услуги сотруднику канцелярии услугодателя;</w:t>
      </w:r>
    </w:p>
    <w:bookmarkEnd w:id="625"/>
    <w:bookmarkStart w:name="z653" w:id="626"/>
    <w:p>
      <w:pPr>
        <w:spacing w:after="0"/>
        <w:ind w:left="0"/>
        <w:jc w:val="both"/>
      </w:pPr>
      <w:r>
        <w:rPr>
          <w:rFonts w:ascii="Times New Roman"/>
          <w:b w:val="false"/>
          <w:i w:val="false"/>
          <w:color w:val="000000"/>
          <w:sz w:val="28"/>
        </w:rPr>
        <w:t>
      8) сотрудник канцелярии услугодателя регистрирует и направляет результат оказания государственной услуги в Государственную корпорацию (не более одного часа). Результат процедуры (действия): направление результата оказания государственной услуги в Государственную корпорацию;</w:t>
      </w:r>
    </w:p>
    <w:bookmarkEnd w:id="626"/>
    <w:bookmarkStart w:name="z654" w:id="627"/>
    <w:p>
      <w:pPr>
        <w:spacing w:after="0"/>
        <w:ind w:left="0"/>
        <w:jc w:val="both"/>
      </w:pPr>
      <w:r>
        <w:rPr>
          <w:rFonts w:ascii="Times New Roman"/>
          <w:b w:val="false"/>
          <w:i w:val="false"/>
          <w:color w:val="000000"/>
          <w:sz w:val="28"/>
        </w:rPr>
        <w:t>
      9) работник Государственной корпорации регистрирует результат оказания государственной услуги (не более пятнадцати минут). Результат процедуры (действия): выдача услугополучателю либо его представителю результата оказания государственной услуги.</w:t>
      </w:r>
    </w:p>
    <w:bookmarkEnd w:id="627"/>
    <w:bookmarkStart w:name="z655" w:id="628"/>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628"/>
    <w:bookmarkStart w:name="z656" w:id="629"/>
    <w:p>
      <w:pPr>
        <w:spacing w:after="0"/>
        <w:ind w:left="0"/>
        <w:jc w:val="both"/>
      </w:pPr>
      <w:r>
        <w:rPr>
          <w:rFonts w:ascii="Times New Roman"/>
          <w:b w:val="false"/>
          <w:i w:val="false"/>
          <w:color w:val="000000"/>
          <w:sz w:val="28"/>
        </w:rPr>
        <w:t xml:space="preserve">
      1) услугополучатель либо его представитель регистрируется на портале и направляет запрос в форме электронного документа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(далее – электронный запрос), удостоверенный ЭЦП услугополучателя. Результат процедуры (действия): направление пакета документов;</w:t>
      </w:r>
    </w:p>
    <w:bookmarkEnd w:id="629"/>
    <w:bookmarkStart w:name="z657" w:id="630"/>
    <w:p>
      <w:pPr>
        <w:spacing w:after="0"/>
        <w:ind w:left="0"/>
        <w:jc w:val="both"/>
      </w:pPr>
      <w:r>
        <w:rPr>
          <w:rFonts w:ascii="Times New Roman"/>
          <w:b w:val="false"/>
          <w:i w:val="false"/>
          <w:color w:val="000000"/>
          <w:sz w:val="28"/>
        </w:rPr>
        <w:t>
      2) исполнитель услугодателя принимает электронный запрос и документы и в "личный кабинет" услугополучателя либо его представителя направляется уведомление о приеме электронного запроса и назначении даты выдачи результата оказания государственной услуги в форме электронного документа, удостоверенного ЭЦП уполномоченного лица услугодателя (в течение одного рабочего дня). Результат процедуры (действия): регистрация электронного запроса и направление уведомления;</w:t>
      </w:r>
    </w:p>
    <w:bookmarkEnd w:id="630"/>
    <w:bookmarkStart w:name="z658" w:id="631"/>
    <w:p>
      <w:pPr>
        <w:spacing w:after="0"/>
        <w:ind w:left="0"/>
        <w:jc w:val="both"/>
      </w:pPr>
      <w:r>
        <w:rPr>
          <w:rFonts w:ascii="Times New Roman"/>
          <w:b w:val="false"/>
          <w:i w:val="false"/>
          <w:color w:val="000000"/>
          <w:sz w:val="28"/>
        </w:rPr>
        <w:t>
      3) руководитель услугодателя рассматривает документы и определяет ответственного исполнителя услугодателя (не более двадцати минут). Результат процедуры (действия): направление документов исполнителю услугодателя;</w:t>
      </w:r>
    </w:p>
    <w:bookmarkEnd w:id="631"/>
    <w:bookmarkStart w:name="z659" w:id="632"/>
    <w:p>
      <w:pPr>
        <w:spacing w:after="0"/>
        <w:ind w:left="0"/>
        <w:jc w:val="both"/>
      </w:pPr>
      <w:r>
        <w:rPr>
          <w:rFonts w:ascii="Times New Roman"/>
          <w:b w:val="false"/>
          <w:i w:val="false"/>
          <w:color w:val="000000"/>
          <w:sz w:val="28"/>
        </w:rPr>
        <w:t>
      4) исполнитель услугодателя рассматривает документы и подготавливает свидетельство либо мотивированный отказ:</w:t>
      </w:r>
    </w:p>
    <w:bookmarkEnd w:id="632"/>
    <w:bookmarkStart w:name="z660" w:id="633"/>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расторжении брака - в течение 2 (двух) рабочих дней (день приема документов не входит в срок оказания государственной услуги);</w:t>
      </w:r>
    </w:p>
    <w:bookmarkEnd w:id="633"/>
    <w:bookmarkStart w:name="z661" w:id="634"/>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634"/>
    <w:bookmarkStart w:name="z662" w:id="635"/>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 пяти) календарных дней (день приема документов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bookmarkEnd w:id="635"/>
    <w:bookmarkStart w:name="z663" w:id="636"/>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документов не входит в срок оказания государственной услуги);</w:t>
      </w:r>
    </w:p>
    <w:bookmarkEnd w:id="636"/>
    <w:bookmarkStart w:name="z664" w:id="637"/>
    <w:p>
      <w:pPr>
        <w:spacing w:after="0"/>
        <w:ind w:left="0"/>
        <w:jc w:val="both"/>
      </w:pPr>
      <w:r>
        <w:rPr>
          <w:rFonts w:ascii="Times New Roman"/>
          <w:b w:val="false"/>
          <w:i w:val="false"/>
          <w:color w:val="000000"/>
          <w:sz w:val="28"/>
        </w:rPr>
        <w:t xml:space="preserve">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637"/>
    <w:bookmarkStart w:name="z665" w:id="638"/>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документов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Результат процедуры (действия): предоставление свидетельства либо мотивированного отказа руководителю услугодателя;</w:t>
      </w:r>
    </w:p>
    <w:bookmarkEnd w:id="638"/>
    <w:bookmarkStart w:name="z666" w:id="639"/>
    <w:p>
      <w:pPr>
        <w:spacing w:after="0"/>
        <w:ind w:left="0"/>
        <w:jc w:val="both"/>
      </w:pPr>
      <w:r>
        <w:rPr>
          <w:rFonts w:ascii="Times New Roman"/>
          <w:b w:val="false"/>
          <w:i w:val="false"/>
          <w:color w:val="000000"/>
          <w:sz w:val="28"/>
        </w:rPr>
        <w:t>
      5) руководитель услугодателя подписывает результат оказания государственной услуги (не более двадцати минут). Результат процедуры (действия): направление результата оказания государственной услуги исполнителю услугодателя;</w:t>
      </w:r>
    </w:p>
    <w:bookmarkEnd w:id="639"/>
    <w:bookmarkStart w:name="z667" w:id="640"/>
    <w:p>
      <w:pPr>
        <w:spacing w:after="0"/>
        <w:ind w:left="0"/>
        <w:jc w:val="both"/>
      </w:pPr>
      <w:r>
        <w:rPr>
          <w:rFonts w:ascii="Times New Roman"/>
          <w:b w:val="false"/>
          <w:i w:val="false"/>
          <w:color w:val="000000"/>
          <w:sz w:val="28"/>
        </w:rPr>
        <w:t>
      6) исполнитель услугодателя регистрирует результат оказания государственной услуги (не более двадцати минут). Результат процедуры (действия): выдача результата оказания государственной услуги услугополучателю либо его представителю;</w:t>
      </w:r>
    </w:p>
    <w:bookmarkEnd w:id="640"/>
    <w:bookmarkStart w:name="z668" w:id="641"/>
    <w:p>
      <w:pPr>
        <w:spacing w:after="0"/>
        <w:ind w:left="0"/>
        <w:jc w:val="both"/>
      </w:pPr>
      <w:r>
        <w:rPr>
          <w:rFonts w:ascii="Times New Roman"/>
          <w:b w:val="false"/>
          <w:i w:val="false"/>
          <w:color w:val="000000"/>
          <w:sz w:val="28"/>
        </w:rPr>
        <w:t xml:space="preserve">
      Диаграмма функционального взаимодействия информационных систем, задействованных в оказании государственной услуги, в графической форме приведена в </w:t>
      </w:r>
      <w:r>
        <w:rPr>
          <w:rFonts w:ascii="Times New Roman"/>
          <w:b w:val="false"/>
          <w:i w:val="false"/>
          <w:color w:val="000000"/>
          <w:sz w:val="28"/>
        </w:rPr>
        <w:t>приложении</w:t>
      </w:r>
      <w:r>
        <w:rPr>
          <w:rFonts w:ascii="Times New Roman"/>
          <w:b w:val="false"/>
          <w:i w:val="false"/>
          <w:color w:val="000000"/>
          <w:sz w:val="28"/>
        </w:rPr>
        <w:t xml:space="preserve"> к настоящему регламенту.</w:t>
      </w:r>
    </w:p>
    <w:bookmarkEnd w:id="6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w:t>
            </w:r>
          </w:p>
        </w:tc>
      </w:tr>
    </w:tbl>
    <w:bookmarkStart w:name="z670" w:id="642"/>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642"/>
    <w:bookmarkStart w:name="z671" w:id="643"/>
    <w:p>
      <w:pPr>
        <w:spacing w:after="0"/>
        <w:ind w:left="0"/>
        <w:jc w:val="both"/>
      </w:pPr>
      <w:r>
        <w:rPr>
          <w:rFonts w:ascii="Times New Roman"/>
          <w:b w:val="false"/>
          <w:i w:val="false"/>
          <w:color w:val="000000"/>
          <w:sz w:val="28"/>
        </w:rPr>
        <w:t xml:space="preserve">
      При обращении услугополучателя либо его представителя к услугодателю: </w:t>
      </w:r>
    </w:p>
    <w:bookmarkEnd w:id="643"/>
    <w:bookmarkStart w:name="z672" w:id="644"/>
    <w:p>
      <w:pPr>
        <w:spacing w:after="0"/>
        <w:ind w:left="0"/>
        <w:jc w:val="both"/>
      </w:pPr>
      <w:r>
        <w:rPr>
          <w:rFonts w:ascii="Times New Roman"/>
          <w:b w:val="false"/>
          <w:i w:val="false"/>
          <w:color w:val="000000"/>
          <w:sz w:val="28"/>
        </w:rPr>
        <w:t xml:space="preserve">
      </w:t>
      </w:r>
    </w:p>
    <w:bookmarkEnd w:id="644"/>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3" w:id="645"/>
    <w:p>
      <w:pPr>
        <w:spacing w:after="0"/>
        <w:ind w:left="0"/>
        <w:jc w:val="both"/>
      </w:pPr>
      <w:r>
        <w:rPr>
          <w:rFonts w:ascii="Times New Roman"/>
          <w:b w:val="false"/>
          <w:i w:val="false"/>
          <w:color w:val="000000"/>
          <w:sz w:val="28"/>
        </w:rPr>
        <w:t>
      При обращении услугополучателя либо его представителя к акиму</w:t>
      </w:r>
    </w:p>
    <w:bookmarkEnd w:id="645"/>
    <w:bookmarkStart w:name="z674" w:id="646"/>
    <w:p>
      <w:pPr>
        <w:spacing w:after="0"/>
        <w:ind w:left="0"/>
        <w:jc w:val="both"/>
      </w:pPr>
      <w:r>
        <w:rPr>
          <w:rFonts w:ascii="Times New Roman"/>
          <w:b w:val="false"/>
          <w:i w:val="false"/>
          <w:color w:val="000000"/>
          <w:sz w:val="28"/>
        </w:rPr>
        <w:t xml:space="preserve">
      </w:t>
      </w:r>
    </w:p>
    <w:bookmarkEnd w:id="646"/>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5" w:id="647"/>
    <w:p>
      <w:pPr>
        <w:spacing w:after="0"/>
        <w:ind w:left="0"/>
        <w:jc w:val="both"/>
      </w:pPr>
      <w:r>
        <w:rPr>
          <w:rFonts w:ascii="Times New Roman"/>
          <w:b w:val="false"/>
          <w:i w:val="false"/>
          <w:color w:val="000000"/>
          <w:sz w:val="28"/>
        </w:rPr>
        <w:t>
      продолжение таблицы</w:t>
      </w:r>
    </w:p>
    <w:bookmarkEnd w:id="647"/>
    <w:bookmarkStart w:name="z676" w:id="648"/>
    <w:p>
      <w:pPr>
        <w:spacing w:after="0"/>
        <w:ind w:left="0"/>
        <w:jc w:val="both"/>
      </w:pPr>
      <w:r>
        <w:rPr>
          <w:rFonts w:ascii="Times New Roman"/>
          <w:b w:val="false"/>
          <w:i w:val="false"/>
          <w:color w:val="000000"/>
          <w:sz w:val="28"/>
        </w:rPr>
        <w:t xml:space="preserve">
      </w:t>
      </w:r>
    </w:p>
    <w:bookmarkEnd w:id="648"/>
    <w:p>
      <w:pPr>
        <w:spacing w:after="0"/>
        <w:ind w:left="0"/>
        <w:jc w:val="both"/>
      </w:pPr>
      <w:r>
        <w:drawing>
          <wp:inline distT="0" distB="0" distL="0" distR="0">
            <wp:extent cx="52451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2451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7" w:id="649"/>
    <w:p>
      <w:pPr>
        <w:spacing w:after="0"/>
        <w:ind w:left="0"/>
        <w:jc w:val="both"/>
      </w:pPr>
      <w:r>
        <w:rPr>
          <w:rFonts w:ascii="Times New Roman"/>
          <w:b w:val="false"/>
          <w:i w:val="false"/>
          <w:color w:val="000000"/>
          <w:sz w:val="28"/>
        </w:rPr>
        <w:t>
      При обращении услугополучателя либо его представителя в Государственную корпорацию:</w:t>
      </w:r>
    </w:p>
    <w:bookmarkEnd w:id="649"/>
    <w:bookmarkStart w:name="z678" w:id="650"/>
    <w:p>
      <w:pPr>
        <w:spacing w:after="0"/>
        <w:ind w:left="0"/>
        <w:jc w:val="both"/>
      </w:pPr>
      <w:r>
        <w:rPr>
          <w:rFonts w:ascii="Times New Roman"/>
          <w:b w:val="false"/>
          <w:i w:val="false"/>
          <w:color w:val="000000"/>
          <w:sz w:val="28"/>
        </w:rPr>
        <w:t xml:space="preserve">
      </w:t>
      </w:r>
    </w:p>
    <w:bookmarkEnd w:id="650"/>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9" w:id="651"/>
    <w:p>
      <w:pPr>
        <w:spacing w:after="0"/>
        <w:ind w:left="0"/>
        <w:jc w:val="both"/>
      </w:pPr>
      <w:r>
        <w:rPr>
          <w:rFonts w:ascii="Times New Roman"/>
          <w:b w:val="false"/>
          <w:i w:val="false"/>
          <w:color w:val="000000"/>
          <w:sz w:val="28"/>
        </w:rPr>
        <w:t>
      продолжение таблицы</w:t>
      </w:r>
    </w:p>
    <w:bookmarkEnd w:id="651"/>
    <w:bookmarkStart w:name="z680" w:id="652"/>
    <w:p>
      <w:pPr>
        <w:spacing w:after="0"/>
        <w:ind w:left="0"/>
        <w:jc w:val="both"/>
      </w:pPr>
      <w:r>
        <w:rPr>
          <w:rFonts w:ascii="Times New Roman"/>
          <w:b w:val="false"/>
          <w:i w:val="false"/>
          <w:color w:val="000000"/>
          <w:sz w:val="28"/>
        </w:rPr>
        <w:t xml:space="preserve">
      </w:t>
      </w:r>
    </w:p>
    <w:bookmarkEnd w:id="652"/>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w:t>
            </w:r>
          </w:p>
        </w:tc>
      </w:tr>
    </w:tbl>
    <w:bookmarkStart w:name="z682" w:id="653"/>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в графической форме</w:t>
      </w:r>
    </w:p>
    <w:bookmarkEnd w:id="653"/>
    <w:bookmarkStart w:name="z683" w:id="654"/>
    <w:p>
      <w:pPr>
        <w:spacing w:after="0"/>
        <w:ind w:left="0"/>
        <w:jc w:val="both"/>
      </w:pPr>
      <w:r>
        <w:rPr>
          <w:rFonts w:ascii="Times New Roman"/>
          <w:b w:val="false"/>
          <w:i w:val="false"/>
          <w:color w:val="000000"/>
          <w:sz w:val="28"/>
        </w:rPr>
        <w:t xml:space="preserve">
      </w:t>
      </w:r>
    </w:p>
    <w:bookmarkEnd w:id="654"/>
    <w:p>
      <w:pPr>
        <w:spacing w:after="0"/>
        <w:ind w:left="0"/>
        <w:jc w:val="both"/>
      </w:pPr>
      <w:r>
        <w:drawing>
          <wp:inline distT="0" distB="0" distL="0" distR="0">
            <wp:extent cx="70104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0104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4" w:id="655"/>
    <w:p>
      <w:pPr>
        <w:spacing w:after="0"/>
        <w:ind w:left="0"/>
        <w:jc w:val="both"/>
      </w:pPr>
      <w:r>
        <w:rPr>
          <w:rFonts w:ascii="Times New Roman"/>
          <w:b w:val="false"/>
          <w:i w:val="false"/>
          <w:color w:val="000000"/>
          <w:sz w:val="28"/>
        </w:rPr>
        <w:t>
      продолжение диаграммы</w:t>
      </w:r>
    </w:p>
    <w:bookmarkEnd w:id="655"/>
    <w:bookmarkStart w:name="z685"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6731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7310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 w:id="657"/>
    <w:p>
      <w:pPr>
        <w:spacing w:after="0"/>
        <w:ind w:left="0"/>
        <w:jc w:val="both"/>
      </w:pPr>
      <w:r>
        <w:rPr>
          <w:rFonts w:ascii="Times New Roman"/>
          <w:b w:val="false"/>
          <w:i w:val="false"/>
          <w:color w:val="000000"/>
          <w:sz w:val="28"/>
        </w:rPr>
        <w:t xml:space="preserve">
      </w:t>
      </w:r>
    </w:p>
    <w:bookmarkEnd w:id="657"/>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